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2"/>
        <w:gridCol w:w="2211"/>
      </w:tblGrid>
      <w:tr w:rsidR="00AB2E5C" w:rsidTr="00E33599">
        <w:trPr>
          <w:trHeight w:val="3552"/>
        </w:trPr>
        <w:tc>
          <w:tcPr>
            <w:tcW w:w="7422" w:type="dxa"/>
          </w:tcPr>
          <w:p w:rsidR="0043314E" w:rsidRDefault="0043314E" w:rsidP="0043314E">
            <w:pPr>
              <w:pStyle w:val="Normal-Dokumentinfo"/>
            </w:pPr>
            <w:bookmarkStart w:id="0" w:name="bmkOvsMeetingon"/>
            <w:bookmarkStart w:id="1" w:name="_GoBack"/>
            <w:bookmarkEnd w:id="1"/>
            <w:r>
              <w:t>Møde den</w:t>
            </w:r>
            <w:bookmarkEnd w:id="0"/>
            <w:r>
              <w:t xml:space="preserve">: </w:t>
            </w:r>
            <w:r w:rsidR="00CF4FDE">
              <w:t>21. februar 2014</w:t>
            </w:r>
          </w:p>
          <w:p w:rsidR="0043314E" w:rsidRDefault="00CF4FDE" w:rsidP="0043314E">
            <w:pPr>
              <w:pStyle w:val="Normal-Dokumentinfo"/>
            </w:pPr>
            <w:r>
              <w:t>Bygning 1351, lokale 416</w:t>
            </w:r>
          </w:p>
          <w:p w:rsidR="00A01062" w:rsidRDefault="00CF4FDE" w:rsidP="0043314E">
            <w:pPr>
              <w:pStyle w:val="Normal-Dokumentinfo"/>
            </w:pPr>
            <w:r>
              <w:t>Institutforum</w:t>
            </w:r>
          </w:p>
          <w:p w:rsidR="00A36231" w:rsidRDefault="00A36231" w:rsidP="00456317">
            <w:pPr>
              <w:pStyle w:val="Normal-Dokumentinfo"/>
            </w:pPr>
          </w:p>
          <w:p w:rsidR="00AB2E5C" w:rsidRPr="00C41C80" w:rsidRDefault="00FC2ABE" w:rsidP="00456317">
            <w:pPr>
              <w:pStyle w:val="Normal-Dokumentinfo"/>
              <w:rPr>
                <w:b w:val="0"/>
              </w:rPr>
            </w:pPr>
            <w:bookmarkStart w:id="2" w:name="bmkOvsTilstede"/>
            <w:r>
              <w:t>Til stede</w:t>
            </w:r>
            <w:bookmarkEnd w:id="2"/>
            <w:r w:rsidR="00AB2E5C">
              <w:t xml:space="preserve">: </w:t>
            </w:r>
            <w:r w:rsidR="00CF4FDE">
              <w:t xml:space="preserve">Birgit Kanstrup, Carsten Jensen, Helle M. H. Bundgaard, Henrik Friis Bach, Jane Frølund Irming, Lars Thorup Larsen (for Marie Østergaard Møller), Mads </w:t>
            </w:r>
            <w:r w:rsidR="00491903">
              <w:t>Hareskov Jørgensen</w:t>
            </w:r>
            <w:r w:rsidR="00CF4FDE">
              <w:t>, Mette Skak, Niels Mejlgaard, Rune Stubager, Sanne Schioldan Haase, Simon Calmar Andersen, Thomas Pallesen, Tore Vincents Olsen</w:t>
            </w:r>
          </w:p>
          <w:p w:rsidR="00FC2ABE" w:rsidRDefault="00FC2ABE" w:rsidP="00EF0564">
            <w:pPr>
              <w:pStyle w:val="Normal-Dokumentinfo"/>
            </w:pPr>
            <w:bookmarkStart w:id="3" w:name="bmkOvsAbsent"/>
            <w:r w:rsidRPr="00FC2ABE">
              <w:t>Fraværende</w:t>
            </w:r>
            <w:bookmarkEnd w:id="3"/>
            <w:r w:rsidRPr="00FC2ABE">
              <w:t xml:space="preserve">: </w:t>
            </w:r>
            <w:r w:rsidR="00CF4FDE" w:rsidRPr="00CF4FDE">
              <w:t xml:space="preserve">Andreas Brøgger Albertsen, Andreas </w:t>
            </w:r>
            <w:proofErr w:type="spellStart"/>
            <w:r w:rsidR="00CF4FDE" w:rsidRPr="00CF4FDE">
              <w:t>Stounbjerg</w:t>
            </w:r>
            <w:proofErr w:type="spellEnd"/>
            <w:r w:rsidR="00CF4FDE" w:rsidRPr="00CF4FDE">
              <w:t xml:space="preserve">, </w:t>
            </w:r>
            <w:r w:rsidR="00EF0564">
              <w:t>M</w:t>
            </w:r>
            <w:r w:rsidR="00EF0564">
              <w:t>a</w:t>
            </w:r>
            <w:r w:rsidR="00EF0564">
              <w:t xml:space="preserve">ria Astrup, </w:t>
            </w:r>
            <w:r w:rsidR="00CF4FDE" w:rsidRPr="00CF4FDE">
              <w:t>Marie Østergaard Møller</w:t>
            </w:r>
          </w:p>
        </w:tc>
        <w:tc>
          <w:tcPr>
            <w:tcW w:w="2211" w:type="dxa"/>
          </w:tcPr>
          <w:p w:rsidR="00AB2E5C" w:rsidRDefault="00FC2ABE" w:rsidP="00456317">
            <w:pPr>
              <w:pStyle w:val="Normal-DokumentNavn"/>
            </w:pPr>
            <w:bookmarkStart w:id="4" w:name="bmkOvsMOM"/>
            <w:r>
              <w:t>Referat</w:t>
            </w:r>
            <w:bookmarkEnd w:id="4"/>
          </w:p>
        </w:tc>
      </w:tr>
    </w:tbl>
    <w:p w:rsidR="00CF4FDE" w:rsidRDefault="00CF4FDE">
      <w:pPr>
        <w:pStyle w:val="Indholdsfortegnelse1"/>
        <w:rPr>
          <w:b w:val="0"/>
          <w:caps/>
        </w:rPr>
      </w:pPr>
      <w:r>
        <w:rPr>
          <w:b w:val="0"/>
          <w:caps/>
        </w:rPr>
        <w:t>Dagsorden</w:t>
      </w:r>
    </w:p>
    <w:p w:rsidR="00CF4FDE" w:rsidRDefault="00CF4FDE" w:rsidP="00CF4FDE">
      <w:pPr>
        <w:pStyle w:val="Listeafsnit"/>
        <w:numPr>
          <w:ilvl w:val="0"/>
          <w:numId w:val="20"/>
        </w:numPr>
      </w:pPr>
      <w:r>
        <w:t>Orientering og drøftelse af væsentlige universitets-, fakultets- og institutanli</w:t>
      </w:r>
      <w:r>
        <w:t>g</w:t>
      </w:r>
      <w:r>
        <w:t>gender og initiativer</w:t>
      </w:r>
    </w:p>
    <w:p w:rsidR="00CF4FDE" w:rsidRDefault="00CF4FDE" w:rsidP="00CF4FDE">
      <w:pPr>
        <w:pStyle w:val="Listeafsnit"/>
        <w:numPr>
          <w:ilvl w:val="0"/>
          <w:numId w:val="20"/>
        </w:numPr>
      </w:pPr>
      <w:r>
        <w:t>Nedsættelse af institutudvalg vedr. administrative ydelser</w:t>
      </w:r>
    </w:p>
    <w:p w:rsidR="00CF4FDE" w:rsidRDefault="00CF4FDE" w:rsidP="00CF4FDE">
      <w:pPr>
        <w:pStyle w:val="Listeafsnit"/>
        <w:numPr>
          <w:ilvl w:val="0"/>
          <w:numId w:val="20"/>
        </w:numPr>
      </w:pPr>
      <w:r>
        <w:t>Udpegning af rådgivningsudvalg i forbindelse med opslag af institutlederstilling</w:t>
      </w:r>
    </w:p>
    <w:p w:rsidR="00CF4FDE" w:rsidRDefault="00CF4FDE" w:rsidP="00CF4FDE">
      <w:pPr>
        <w:pStyle w:val="Listeafsnit"/>
        <w:numPr>
          <w:ilvl w:val="0"/>
          <w:numId w:val="20"/>
        </w:numPr>
      </w:pPr>
      <w:r>
        <w:t>Evt.</w:t>
      </w:r>
    </w:p>
    <w:p w:rsidR="00CF4FDE" w:rsidRPr="00CF4FDE" w:rsidRDefault="00CF4FDE" w:rsidP="00CF4FDE"/>
    <w:p w:rsidR="00DA003E" w:rsidRPr="00DA003E" w:rsidRDefault="008868CF" w:rsidP="00DA003E">
      <w:pPr>
        <w:pStyle w:val="Indholdsfortegnelse1"/>
        <w:rPr>
          <w:b w:val="0"/>
        </w:rPr>
      </w:pPr>
      <w:r w:rsidRPr="00DA003E">
        <w:rPr>
          <w:b w:val="0"/>
          <w:caps/>
        </w:rPr>
        <w:fldChar w:fldCharType="begin"/>
      </w:r>
      <w:r w:rsidRPr="00DA003E">
        <w:rPr>
          <w:b w:val="0"/>
          <w:caps/>
        </w:rPr>
        <w:instrText xml:space="preserve"> TOC </w:instrText>
      </w:r>
      <w:r w:rsidR="00704F07" w:rsidRPr="00DA003E">
        <w:rPr>
          <w:b w:val="0"/>
        </w:rPr>
        <w:instrText>\o \n \u</w:instrText>
      </w:r>
      <w:r w:rsidRPr="00DA003E">
        <w:rPr>
          <w:b w:val="0"/>
          <w:caps/>
        </w:rPr>
        <w:instrText xml:space="preserve"> </w:instrText>
      </w:r>
      <w:r w:rsidRPr="00DA003E">
        <w:rPr>
          <w:b w:val="0"/>
          <w:caps/>
        </w:rPr>
        <w:fldChar w:fldCharType="separate"/>
      </w:r>
      <w:r w:rsidR="00DA003E">
        <w:rPr>
          <w:b w:val="0"/>
          <w:noProof/>
        </w:rPr>
        <w:t xml:space="preserve">1. </w:t>
      </w:r>
      <w:r w:rsidR="00CF4FDE" w:rsidRPr="00DA003E">
        <w:rPr>
          <w:b w:val="0"/>
          <w:noProof/>
        </w:rPr>
        <w:t>Thomas Pallesen gav en generel orientering om universitetets økonomiske situation. Knapt 400 medarbejdere er berørt, heraf 190 fyringer. Især administrationen, Science &amp; Technology og Health er ramt af fyringer. BSS skal finde 28 mio. kroner, hvoraf 50% findes på DVIP</w:t>
      </w:r>
      <w:r w:rsidR="00DA003E" w:rsidRPr="00DA003E">
        <w:rPr>
          <w:b w:val="0"/>
          <w:noProof/>
        </w:rPr>
        <w:t xml:space="preserve">. </w:t>
      </w:r>
      <w:r w:rsidR="00DA003E" w:rsidRPr="00DA003E">
        <w:rPr>
          <w:b w:val="0"/>
        </w:rPr>
        <w:t xml:space="preserve">PS er blevet </w:t>
      </w:r>
      <w:r w:rsidR="00A049AF">
        <w:rPr>
          <w:b w:val="0"/>
        </w:rPr>
        <w:t xml:space="preserve">mødt </w:t>
      </w:r>
      <w:r w:rsidR="00DA003E" w:rsidRPr="00DA003E">
        <w:rPr>
          <w:b w:val="0"/>
        </w:rPr>
        <w:t>med et relativt hårdt krav henset til instituttets størrelse. Kravet imød</w:t>
      </w:r>
      <w:r w:rsidR="00DA003E" w:rsidRPr="00DA003E">
        <w:rPr>
          <w:b w:val="0"/>
        </w:rPr>
        <w:t>e</w:t>
      </w:r>
      <w:r w:rsidR="00DA003E" w:rsidRPr="00DA003E">
        <w:rPr>
          <w:b w:val="0"/>
        </w:rPr>
        <w:t xml:space="preserve">kommes via en fratrædelse, en seniorordning og en orlov samt inddragelse af de ekstraindtægter, instituttet har </w:t>
      </w:r>
      <w:r w:rsidR="00A049AF">
        <w:rPr>
          <w:b w:val="0"/>
        </w:rPr>
        <w:t>udsigt til i 2014</w:t>
      </w:r>
      <w:r w:rsidR="00DA003E" w:rsidRPr="00DA003E">
        <w:rPr>
          <w:b w:val="0"/>
        </w:rPr>
        <w:t>. Derudover bidrager CFA relativt til sin størrelse til opnåelse af besparelseskravet. Undervi</w:t>
      </w:r>
      <w:r w:rsidR="00DA003E" w:rsidRPr="00DA003E">
        <w:rPr>
          <w:b w:val="0"/>
        </w:rPr>
        <w:t>s</w:t>
      </w:r>
      <w:r w:rsidR="00DA003E" w:rsidRPr="00DA003E">
        <w:rPr>
          <w:b w:val="0"/>
        </w:rPr>
        <w:t>ning friholdes og styrkes tværtimod med flere timer og nye fag.</w:t>
      </w:r>
    </w:p>
    <w:p w:rsidR="008868CF" w:rsidRPr="00CF4FDE" w:rsidRDefault="008868CF" w:rsidP="008868CF">
      <w:r w:rsidRPr="00DA003E">
        <w:rPr>
          <w:caps/>
        </w:rPr>
        <w:fldChar w:fldCharType="end"/>
      </w:r>
    </w:p>
    <w:p w:rsidR="008868CF" w:rsidRPr="00CF4FDE" w:rsidRDefault="008868CF" w:rsidP="008868CF"/>
    <w:p w:rsidR="008868CF" w:rsidRPr="00DA003E" w:rsidRDefault="00DA003E" w:rsidP="00DA003E">
      <w:pPr>
        <w:pStyle w:val="Overskrift1"/>
        <w:numPr>
          <w:ilvl w:val="0"/>
          <w:numId w:val="21"/>
        </w:numPr>
        <w:rPr>
          <w:b w:val="0"/>
        </w:rPr>
      </w:pPr>
      <w:r w:rsidRPr="00DA003E">
        <w:rPr>
          <w:b w:val="0"/>
        </w:rPr>
        <w:t>Der blev nedsat et udvalg bestående af ph.d.-programudvalgsmand Peter Munk Christiansen, studieleder Gitte Sommer Harrits og centerleder Niels Mejlgaard</w:t>
      </w:r>
    </w:p>
    <w:p w:rsidR="008868CF" w:rsidRPr="00DA003E" w:rsidRDefault="008868CF" w:rsidP="008868CF"/>
    <w:p w:rsidR="00ED49DE" w:rsidRDefault="00DA003E" w:rsidP="00DA003E">
      <w:pPr>
        <w:numPr>
          <w:ilvl w:val="0"/>
          <w:numId w:val="21"/>
        </w:numPr>
      </w:pPr>
      <w:r>
        <w:t>Der blev nedsat et rådgivningsudvalg bestående af 1 TAP, 1 studerende og 2 VIP</w:t>
      </w:r>
    </w:p>
    <w:p w:rsidR="00DA003E" w:rsidRDefault="00DA003E" w:rsidP="00DA003E">
      <w:pPr>
        <w:pStyle w:val="Listeafsnit"/>
      </w:pPr>
    </w:p>
    <w:p w:rsidR="00DA003E" w:rsidRPr="00A721E6" w:rsidRDefault="00DA003E" w:rsidP="00DA003E">
      <w:pPr>
        <w:numPr>
          <w:ilvl w:val="0"/>
          <w:numId w:val="21"/>
        </w:numPr>
      </w:pPr>
      <w:r>
        <w:t>Forummets mødefrekvens blev fastsat til 2-4 gange årligt</w:t>
      </w:r>
    </w:p>
    <w:sectPr w:rsidR="00DA003E" w:rsidRPr="00A721E6" w:rsidSect="00E33599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EE8" w:rsidRDefault="00B21EE8">
      <w:r>
        <w:separator/>
      </w:r>
    </w:p>
  </w:endnote>
  <w:endnote w:type="continuationSeparator" w:id="0">
    <w:p w:rsidR="00B21EE8" w:rsidRDefault="00B21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0A51374-D90A-4C7A-9AF4-8EAD1A484030}"/>
    <w:embedBold r:id="rId2" w:fontKey="{5189BC18-5B12-4C2C-9DA6-66E9665D1850}"/>
    <w:embedItalic r:id="rId3" w:fontKey="{B0EE48FA-B123-42AA-ACEB-E854193046C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4" w:fontKey="{9CF43CC7-9EEF-4245-BB72-2D28684C5807}"/>
    <w:embedBold r:id="rId5" w:fontKey="{C6603B05-EDAD-45B5-B3D4-0BCA88EA1ED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D414FB3A-600A-477D-9816-C37926CCE723}"/>
    <w:embedBold r:id="rId7" w:fontKey="{92B769B2-5206-489C-B13A-A9E06A4578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C3409D9-92C6-415B-B52D-A31650A5B69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5DB0EBD1-761D-42A8-83F2-F0BF969912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7B4B13F-4721-4F13-B720-26FFD7E06B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1E6" w:rsidRDefault="00A721E6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ED49DE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CF4FDE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ED49DE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E34" w:rsidRDefault="00260E34" w:rsidP="00260E34"/>
  <w:p w:rsidR="00260E34" w:rsidRDefault="00260E34" w:rsidP="00260E34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CF4FDE" w:rsidRPr="00C41C80" w:rsidTr="00CF4FDE">
      <w:tc>
        <w:tcPr>
          <w:tcW w:w="2410" w:type="dxa"/>
        </w:tcPr>
        <w:p w:rsidR="00CF4FDE" w:rsidRPr="00CF4FDE" w:rsidRDefault="00CF4FDE" w:rsidP="008868CF">
          <w:pPr>
            <w:pStyle w:val="Template-Companyname"/>
          </w:pPr>
          <w:bookmarkStart w:id="44" w:name="bmkSecundaryLogo"/>
          <w:bookmarkStart w:id="45" w:name="bmkOffName"/>
          <w:bookmarkStart w:id="46" w:name="HIFbmkOffName"/>
          <w:bookmarkEnd w:id="44"/>
          <w:r w:rsidRPr="00CF4FDE">
            <w:t>Institut for Statskundskab</w:t>
          </w:r>
          <w:bookmarkEnd w:id="45"/>
        </w:p>
        <w:p w:rsidR="00CF4FDE" w:rsidRPr="00CF4FDE" w:rsidRDefault="00CF4FDE" w:rsidP="00954AA9">
          <w:pPr>
            <w:pStyle w:val="Template-Address"/>
          </w:pPr>
          <w:bookmarkStart w:id="47" w:name="AarhusUniversitet"/>
          <w:bookmarkEnd w:id="46"/>
          <w:r w:rsidRPr="00CF4FDE">
            <w:t>Aarhus Universitet</w:t>
          </w:r>
          <w:bookmarkEnd w:id="47"/>
        </w:p>
        <w:p w:rsidR="00CF4FDE" w:rsidRPr="00CF4FDE" w:rsidRDefault="00CF4FDE" w:rsidP="002478F8">
          <w:pPr>
            <w:pStyle w:val="Template-Address"/>
          </w:pPr>
          <w:bookmarkStart w:id="48" w:name="bmkOffOfficeID"/>
          <w:r w:rsidRPr="00CF4FDE">
            <w:t>Bartholins Allé 7</w:t>
          </w:r>
        </w:p>
        <w:p w:rsidR="00CF4FDE" w:rsidRPr="00C41C80" w:rsidRDefault="00CF4FDE" w:rsidP="002478F8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48"/>
        </w:p>
      </w:tc>
      <w:tc>
        <w:tcPr>
          <w:tcW w:w="2410" w:type="dxa"/>
        </w:tcPr>
        <w:p w:rsidR="00CF4FDE" w:rsidRPr="00CF4FDE" w:rsidRDefault="00CF4FDE" w:rsidP="008868CF">
          <w:pPr>
            <w:pStyle w:val="Template-Address"/>
            <w:rPr>
              <w:lang w:val="en-GB"/>
            </w:rPr>
          </w:pPr>
          <w:bookmarkStart w:id="49" w:name="bmkOvsTel"/>
          <w:bookmarkStart w:id="50" w:name="HIFbmkOffPhone"/>
          <w:r w:rsidRPr="00CF4FDE">
            <w:rPr>
              <w:lang w:val="en-GB"/>
            </w:rPr>
            <w:t>Tlf.:</w:t>
          </w:r>
          <w:bookmarkEnd w:id="49"/>
          <w:r w:rsidRPr="00CF4FDE">
            <w:rPr>
              <w:lang w:val="en-GB"/>
            </w:rPr>
            <w:t xml:space="preserve"> </w:t>
          </w:r>
          <w:bookmarkStart w:id="51" w:name="bmkOffPhone"/>
          <w:r w:rsidRPr="00CF4FDE">
            <w:rPr>
              <w:lang w:val="en-GB"/>
            </w:rPr>
            <w:t>87150000</w:t>
          </w:r>
          <w:bookmarkEnd w:id="51"/>
        </w:p>
        <w:p w:rsidR="00CF4FDE" w:rsidRPr="00CF4FDE" w:rsidRDefault="00CF4FDE" w:rsidP="008868CF">
          <w:pPr>
            <w:pStyle w:val="Template-Address"/>
            <w:rPr>
              <w:lang w:val="en-GB"/>
            </w:rPr>
          </w:pPr>
          <w:bookmarkStart w:id="52" w:name="bmkOvsFax"/>
          <w:bookmarkStart w:id="53" w:name="HIFbmkOffFax"/>
          <w:bookmarkEnd w:id="50"/>
          <w:r w:rsidRPr="00CF4FDE">
            <w:rPr>
              <w:lang w:val="en-GB"/>
            </w:rPr>
            <w:t>Fax:</w:t>
          </w:r>
          <w:bookmarkEnd w:id="52"/>
          <w:r w:rsidRPr="00CF4FDE">
            <w:rPr>
              <w:lang w:val="en-GB"/>
            </w:rPr>
            <w:t xml:space="preserve"> </w:t>
          </w:r>
          <w:bookmarkStart w:id="54" w:name="bmkOffFax"/>
          <w:r w:rsidRPr="00CF4FDE">
            <w:rPr>
              <w:lang w:val="en-GB"/>
            </w:rPr>
            <w:t>86139839</w:t>
          </w:r>
          <w:bookmarkEnd w:id="54"/>
        </w:p>
        <w:p w:rsidR="00CF4FDE" w:rsidRPr="00CF4FDE" w:rsidRDefault="00CF4FDE" w:rsidP="0015528B">
          <w:pPr>
            <w:pStyle w:val="Template-Address"/>
            <w:rPr>
              <w:lang w:val="en-GB"/>
            </w:rPr>
          </w:pPr>
          <w:bookmarkStart w:id="55" w:name="HIFbmkOffEmail"/>
          <w:bookmarkEnd w:id="53"/>
          <w:r w:rsidRPr="00CF4FDE">
            <w:rPr>
              <w:lang w:val="en-GB"/>
            </w:rPr>
            <w:t xml:space="preserve">E-mail: </w:t>
          </w:r>
          <w:bookmarkStart w:id="56" w:name="bmkOffEmail"/>
          <w:r w:rsidRPr="00CF4FDE">
            <w:rPr>
              <w:lang w:val="en-GB"/>
            </w:rPr>
            <w:t>ps@au.dk</w:t>
          </w:r>
          <w:bookmarkEnd w:id="56"/>
        </w:p>
        <w:p w:rsidR="00CF4FDE" w:rsidRPr="00C41C80" w:rsidRDefault="00CF4FDE" w:rsidP="0015528B">
          <w:pPr>
            <w:pStyle w:val="Template-Address"/>
            <w:rPr>
              <w:lang w:val="en-GB"/>
            </w:rPr>
          </w:pPr>
          <w:bookmarkStart w:id="57" w:name="bmkOffOfficeWww"/>
          <w:bookmarkEnd w:id="55"/>
          <w:r>
            <w:rPr>
              <w:lang w:val="en-GB"/>
            </w:rPr>
            <w:t>http://ps.au.dk/</w:t>
          </w:r>
          <w:bookmarkEnd w:id="57"/>
        </w:p>
      </w:tc>
    </w:tr>
  </w:tbl>
  <w:p w:rsidR="00260E34" w:rsidRPr="006C3A1B" w:rsidRDefault="00260E34" w:rsidP="00260E34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EE8" w:rsidRDefault="00B21EE8">
      <w:r>
        <w:separator/>
      </w:r>
    </w:p>
  </w:footnote>
  <w:footnote w:type="continuationSeparator" w:id="0">
    <w:p w:rsidR="00B21EE8" w:rsidRDefault="00B21E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8F8" w:rsidRDefault="00DA003E" w:rsidP="002478F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8F8" w:rsidRDefault="00CF4FDE" w:rsidP="002478F8">
                          <w:pPr>
                            <w:pStyle w:val="Template-Parentlogoname"/>
                          </w:pPr>
                          <w:bookmarkStart w:id="5" w:name="bmkOffParent0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:rsidR="002478F8" w:rsidRDefault="00CF4FDE" w:rsidP="002478F8">
                          <w:pPr>
                            <w:pStyle w:val="Template-Unitnamelogoname"/>
                          </w:pPr>
                          <w:bookmarkStart w:id="6" w:name="bmkOffUnitName02"/>
                          <w:r>
                            <w:t>Business and Social Sciences</w:t>
                          </w:r>
                          <w:r>
                            <w:br/>
                            <w:t>Institut for Statskundskab</w:t>
                          </w:r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2478F8" w:rsidRDefault="00CF4FDE" w:rsidP="002478F8">
                    <w:pPr>
                      <w:pStyle w:val="Template-Parentlogoname"/>
                    </w:pPr>
                    <w:bookmarkStart w:id="7" w:name="bmkOffParent02"/>
                    <w:r>
                      <w:t>Aarhus</w:t>
                    </w:r>
                    <w:r>
                      <w:br/>
                      <w:t>Universitet</w:t>
                    </w:r>
                    <w:bookmarkEnd w:id="7"/>
                  </w:p>
                  <w:p w:rsidR="002478F8" w:rsidRDefault="00CF4FDE" w:rsidP="002478F8">
                    <w:pPr>
                      <w:pStyle w:val="Template-Unitnamelogoname"/>
                    </w:pPr>
                    <w:bookmarkStart w:id="8" w:name="bmkOffUnitName02"/>
                    <w:r>
                      <w:t>Business and Social Sciences</w:t>
                    </w:r>
                    <w:r>
                      <w:br/>
                      <w:t>Institut for Statskundskab</w:t>
                    </w:r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</w:p>
  <w:p w:rsidR="003D5E3D" w:rsidRDefault="00DA003E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5E3D" w:rsidRDefault="00FF260D" w:rsidP="00A11327">
                          <w:pPr>
                            <w:rPr>
                              <w:rStyle w:val="Sidetal"/>
                            </w:rPr>
                          </w:pPr>
                          <w:bookmarkStart w:id="7" w:name="bmkOvsPage_01"/>
                          <w:r w:rsidRPr="009224E3">
                            <w:rPr>
                              <w:rStyle w:val="Sidetal"/>
                            </w:rPr>
                            <w:t>Side</w:t>
                          </w:r>
                          <w:bookmarkEnd w:id="7"/>
                          <w:r w:rsidR="003D5E3D">
                            <w:rPr>
                              <w:rStyle w:val="Sidetal"/>
                            </w:rPr>
                            <w:t xml:space="preserve"> </w:t>
                          </w:r>
                          <w:r w:rsidR="003D5E3D">
                            <w:rPr>
                              <w:rStyle w:val="Sidetal"/>
                            </w:rPr>
                            <w:fldChar w:fldCharType="begin"/>
                          </w:r>
                          <w:r w:rsidR="003D5E3D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D5E3D">
                            <w:rPr>
                              <w:rStyle w:val="Sidetal"/>
                            </w:rPr>
                            <w:fldChar w:fldCharType="separate"/>
                          </w:r>
                          <w:r w:rsidR="00ED49DE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D5E3D">
                            <w:rPr>
                              <w:rStyle w:val="Sidetal"/>
                            </w:rPr>
                            <w:fldChar w:fldCharType="end"/>
                          </w:r>
                          <w:r w:rsidR="007A64B8">
                            <w:rPr>
                              <w:rStyle w:val="Sidetal"/>
                            </w:rPr>
                            <w:t>/</w:t>
                          </w:r>
                          <w:r w:rsidR="003D5E3D">
                            <w:rPr>
                              <w:rStyle w:val="Sidetal"/>
                            </w:rPr>
                            <w:fldChar w:fldCharType="begin"/>
                          </w:r>
                          <w:r w:rsidR="003D5E3D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D5E3D">
                            <w:rPr>
                              <w:rStyle w:val="Sidetal"/>
                            </w:rPr>
                            <w:fldChar w:fldCharType="separate"/>
                          </w:r>
                          <w:r w:rsidR="00CF4FDE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="003D5E3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3D5E3D" w:rsidRPr="00192812" w:rsidRDefault="00DA003E" w:rsidP="00B954B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RYsQ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" filled="f" stroked="f">
              <v:textbox inset="0,0,0,0">
                <w:txbxContent>
                  <w:p w:rsidR="003D5E3D" w:rsidRDefault="00FF260D" w:rsidP="00A11327">
                    <w:pPr>
                      <w:rPr>
                        <w:rStyle w:val="Sidetal"/>
                      </w:rPr>
                    </w:pPr>
                    <w:bookmarkStart w:id="10" w:name="bmkOvsPage_01"/>
                    <w:r w:rsidRPr="009224E3">
                      <w:rPr>
                        <w:rStyle w:val="Sidetal"/>
                      </w:rPr>
                      <w:t>Side</w:t>
                    </w:r>
                    <w:bookmarkEnd w:id="10"/>
                    <w:r w:rsidR="003D5E3D">
                      <w:rPr>
                        <w:rStyle w:val="Sidetal"/>
                      </w:rPr>
                      <w:t xml:space="preserve"> </w:t>
                    </w:r>
                    <w:r w:rsidR="003D5E3D">
                      <w:rPr>
                        <w:rStyle w:val="Sidetal"/>
                      </w:rPr>
                      <w:fldChar w:fldCharType="begin"/>
                    </w:r>
                    <w:r w:rsidR="003D5E3D">
                      <w:rPr>
                        <w:rStyle w:val="Sidetal"/>
                      </w:rPr>
                      <w:instrText xml:space="preserve"> PAGE </w:instrText>
                    </w:r>
                    <w:r w:rsidR="003D5E3D">
                      <w:rPr>
                        <w:rStyle w:val="Sidetal"/>
                      </w:rPr>
                      <w:fldChar w:fldCharType="separate"/>
                    </w:r>
                    <w:r w:rsidR="00ED49DE">
                      <w:rPr>
                        <w:rStyle w:val="Sidetal"/>
                        <w:noProof/>
                      </w:rPr>
                      <w:t>2</w:t>
                    </w:r>
                    <w:r w:rsidR="003D5E3D">
                      <w:rPr>
                        <w:rStyle w:val="Sidetal"/>
                      </w:rPr>
                      <w:fldChar w:fldCharType="end"/>
                    </w:r>
                    <w:r w:rsidR="007A64B8">
                      <w:rPr>
                        <w:rStyle w:val="Sidetal"/>
                      </w:rPr>
                      <w:t>/</w:t>
                    </w:r>
                    <w:r w:rsidR="003D5E3D">
                      <w:rPr>
                        <w:rStyle w:val="Sidetal"/>
                      </w:rPr>
                      <w:fldChar w:fldCharType="begin"/>
                    </w:r>
                    <w:r w:rsidR="003D5E3D">
                      <w:rPr>
                        <w:rStyle w:val="Sidetal"/>
                      </w:rPr>
                      <w:instrText xml:space="preserve"> NUMPAGES </w:instrText>
                    </w:r>
                    <w:r w:rsidR="003D5E3D">
                      <w:rPr>
                        <w:rStyle w:val="Sidetal"/>
                      </w:rPr>
                      <w:fldChar w:fldCharType="separate"/>
                    </w:r>
                    <w:r w:rsidR="00CF4FDE">
                      <w:rPr>
                        <w:rStyle w:val="Sidetal"/>
                        <w:noProof/>
                      </w:rPr>
                      <w:t>1</w:t>
                    </w:r>
                    <w:r w:rsidR="003D5E3D">
                      <w:rPr>
                        <w:rStyle w:val="Sidetal"/>
                      </w:rPr>
                      <w:fldChar w:fldCharType="end"/>
                    </w:r>
                  </w:p>
                  <w:p w:rsidR="003D5E3D" w:rsidRPr="00192812" w:rsidRDefault="00DA003E" w:rsidP="00B954B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8F8" w:rsidRDefault="00DA003E" w:rsidP="002478F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8F8" w:rsidRDefault="00CF4FDE" w:rsidP="002478F8">
                          <w:pPr>
                            <w:pStyle w:val="Template-Parentlogoname"/>
                          </w:pPr>
                          <w:bookmarkStart w:id="8" w:name="bmkOff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8"/>
                        </w:p>
                        <w:p w:rsidR="002478F8" w:rsidRDefault="00CF4FDE" w:rsidP="002478F8">
                          <w:pPr>
                            <w:pStyle w:val="Template-Unitnamelogoname"/>
                          </w:pPr>
                          <w:bookmarkStart w:id="9" w:name="bmkOffUnitName"/>
                          <w:r>
                            <w:t>Business and Social Sciences</w:t>
                          </w:r>
                          <w:r>
                            <w:br/>
                            <w:t>Institut for Statskundskab</w:t>
                          </w:r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2478F8" w:rsidRDefault="00CF4FDE" w:rsidP="002478F8">
                    <w:pPr>
                      <w:pStyle w:val="Template-Parentlogoname"/>
                    </w:pPr>
                    <w:bookmarkStart w:id="13" w:name="bmkOffParent"/>
                    <w:r>
                      <w:t>Aarhus</w:t>
                    </w:r>
                    <w:r>
                      <w:br/>
                      <w:t>Universitet</w:t>
                    </w:r>
                    <w:bookmarkEnd w:id="13"/>
                  </w:p>
                  <w:p w:rsidR="002478F8" w:rsidRDefault="00CF4FDE" w:rsidP="002478F8">
                    <w:pPr>
                      <w:pStyle w:val="Template-Unitnamelogoname"/>
                    </w:pPr>
                    <w:bookmarkStart w:id="14" w:name="bmkOffUnitName"/>
                    <w:r>
                      <w:t>Business and Social Sciences</w:t>
                    </w:r>
                    <w:r>
                      <w:br/>
                      <w:t>Institut for Statskundskab</w:t>
                    </w:r>
                    <w:bookmarkEnd w:id="14"/>
                  </w:p>
                </w:txbxContent>
              </v:textbox>
              <w10:wrap anchorx="page" anchory="page"/>
            </v:shape>
          </w:pict>
        </mc:Fallback>
      </mc:AlternateContent>
    </w:r>
  </w:p>
  <w:p w:rsidR="003D5E3D" w:rsidRDefault="00DA003E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F6F" w:rsidRPr="00CF4FDE" w:rsidRDefault="00CF4FDE" w:rsidP="00747F6F">
                          <w:pPr>
                            <w:pStyle w:val="Template-Afdeling"/>
                          </w:pPr>
                          <w:bookmarkStart w:id="10" w:name="bmkADAfdeling"/>
                          <w:bookmarkStart w:id="11" w:name="bmkOffAfdeling"/>
                          <w:bookmarkStart w:id="12" w:name="bmkADDepartment"/>
                          <w:bookmarkStart w:id="13" w:name="HIFbmkADDepartment"/>
                          <w:bookmarkEnd w:id="10"/>
                          <w:bookmarkEnd w:id="11"/>
                          <w:r w:rsidRPr="00CF4FDE">
                            <w:t>Institut for Statskundskab</w:t>
                          </w:r>
                          <w:bookmarkEnd w:id="12"/>
                        </w:p>
                        <w:p w:rsidR="00747F6F" w:rsidRPr="00CF4FDE" w:rsidRDefault="00747F6F" w:rsidP="00747F6F">
                          <w:pPr>
                            <w:pStyle w:val="Template"/>
                          </w:pPr>
                        </w:p>
                        <w:p w:rsidR="00747F6F" w:rsidRPr="00CF4FDE" w:rsidRDefault="00CF4FDE" w:rsidP="00747F6F">
                          <w:pPr>
                            <w:pStyle w:val="Template-NavnMellemnavn"/>
                          </w:pPr>
                          <w:bookmarkStart w:id="14" w:name="bmkADName"/>
                          <w:bookmarkStart w:id="15" w:name="HIFbmkADName"/>
                          <w:bookmarkEnd w:id="13"/>
                          <w:r w:rsidRPr="00CF4FDE">
                            <w:t>Henrik Friis Bach</w:t>
                          </w:r>
                          <w:bookmarkEnd w:id="14"/>
                        </w:p>
                        <w:bookmarkEnd w:id="15"/>
                        <w:p w:rsidR="00747F6F" w:rsidRDefault="00747F6F" w:rsidP="00747F6F">
                          <w:pPr>
                            <w:pStyle w:val="Template-Brugerinfo"/>
                          </w:pPr>
                        </w:p>
                        <w:p w:rsidR="00747F6F" w:rsidRPr="00CF4FDE" w:rsidRDefault="00CF4FDE" w:rsidP="00747F6F">
                          <w:pPr>
                            <w:pStyle w:val="Template-Brugerinfo"/>
                          </w:pPr>
                          <w:bookmarkStart w:id="16" w:name="bmkADTitle"/>
                          <w:bookmarkStart w:id="17" w:name="HIFbmkADTitle"/>
                          <w:r w:rsidRPr="00CF4FDE">
                            <w:t>Institutsekretariatsleder</w:t>
                          </w:r>
                          <w:bookmarkEnd w:id="16"/>
                        </w:p>
                        <w:p w:rsidR="00747F6F" w:rsidRPr="00CF4FDE" w:rsidRDefault="00747F6F" w:rsidP="00747F6F">
                          <w:pPr>
                            <w:pStyle w:val="Template"/>
                          </w:pPr>
                        </w:p>
                        <w:p w:rsidR="00873AA6" w:rsidRPr="00307E90" w:rsidRDefault="00873AA6" w:rsidP="00873AA6">
                          <w:pPr>
                            <w:pStyle w:val="Template"/>
                          </w:pPr>
                          <w:bookmarkStart w:id="18" w:name="bmkOvsDate_01"/>
                          <w:bookmarkEnd w:id="17"/>
                          <w:r>
                            <w:t>Dato</w:t>
                          </w:r>
                          <w:bookmarkEnd w:id="18"/>
                          <w:r>
                            <w:t xml:space="preserve">: </w:t>
                          </w:r>
                          <w:r>
                            <w:fldChar w:fldCharType="begin"/>
                          </w:r>
                          <w:r>
                            <w:instrText>CREATEDATE  \@ "</w:instrText>
                          </w:r>
                          <w:bookmarkStart w:id="19" w:name="bmkOvsDatefield"/>
                          <w:r>
                            <w:instrText>dd.</w:instrText>
                          </w:r>
                          <w:r w:rsidR="00572517">
                            <w:instrText xml:space="preserve"> </w:instrText>
                          </w:r>
                          <w:r>
                            <w:instrText>MM</w:instrText>
                          </w:r>
                          <w:r w:rsidR="00572517">
                            <w:instrText xml:space="preserve">MM </w:instrText>
                          </w:r>
                          <w:r>
                            <w:instrText>yyyy</w:instrText>
                          </w:r>
                          <w:bookmarkEnd w:id="19"/>
                          <w:r>
                            <w:instrText xml:space="preserve">"  \* MERGEFORMAT </w:instrText>
                          </w:r>
                          <w:r>
                            <w:fldChar w:fldCharType="separate"/>
                          </w:r>
                          <w:r w:rsidR="00CF4FDE">
                            <w:t>06. marts 2014</w:t>
                          </w:r>
                          <w:r>
                            <w:fldChar w:fldCharType="end"/>
                          </w:r>
                        </w:p>
                        <w:p w:rsidR="00873AA6" w:rsidRPr="00CF4FDE" w:rsidRDefault="00873AA6" w:rsidP="00873AA6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bmkOvsSagsnr"/>
                          <w:bookmarkStart w:id="21" w:name="HIFbmkFldSagsnummer"/>
                          <w:r w:rsidRPr="00CF4FDE">
                            <w:rPr>
                              <w:vanish/>
                            </w:rPr>
                            <w:t>Sagsnr</w:t>
                          </w:r>
                          <w:bookmarkEnd w:id="20"/>
                          <w:r w:rsidRPr="00CF4FDE">
                            <w:rPr>
                              <w:vanish/>
                            </w:rPr>
                            <w:t xml:space="preserve">.: </w:t>
                          </w:r>
                          <w:bookmarkStart w:id="22" w:name="bmkFldSagsnummer"/>
                          <w:bookmarkEnd w:id="22"/>
                        </w:p>
                        <w:p w:rsidR="00873AA6" w:rsidRPr="00CF4FDE" w:rsidRDefault="00873AA6" w:rsidP="00873AA6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3" w:name="bmkOvsRef"/>
                          <w:bookmarkStart w:id="24" w:name="HIFbmkFldReference"/>
                          <w:bookmarkEnd w:id="21"/>
                          <w:r w:rsidRPr="00CF4FDE">
                            <w:rPr>
                              <w:vanish/>
                            </w:rPr>
                            <w:t>Ref</w:t>
                          </w:r>
                          <w:bookmarkEnd w:id="23"/>
                          <w:r w:rsidRPr="00CF4FDE">
                            <w:rPr>
                              <w:vanish/>
                            </w:rPr>
                            <w:t xml:space="preserve">: </w:t>
                          </w:r>
                          <w:bookmarkStart w:id="25" w:name="bmkFldReference"/>
                          <w:bookmarkEnd w:id="25"/>
                        </w:p>
                        <w:bookmarkEnd w:id="24"/>
                        <w:p w:rsidR="00873AA6" w:rsidRPr="00C96CED" w:rsidRDefault="00DA003E" w:rsidP="00873AA6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9" name="Billed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3AA6" w:rsidRDefault="00873AA6" w:rsidP="00873AA6">
                          <w:pPr>
                            <w:pStyle w:val="Template-Date"/>
                            <w:spacing w:line="120" w:lineRule="exact"/>
                          </w:pPr>
                        </w:p>
                        <w:p w:rsidR="003D5E3D" w:rsidRPr="00873AA6" w:rsidRDefault="00873AA6" w:rsidP="00873AA6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6" w:name="bmkOvsPage"/>
                          <w:r>
                            <w:t>Side</w:t>
                          </w:r>
                          <w:bookmarkEnd w:id="26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300937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300937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747F6F" w:rsidRPr="00CF4FDE" w:rsidRDefault="00CF4FDE" w:rsidP="00747F6F">
                    <w:pPr>
                      <w:pStyle w:val="Template-Afdeling"/>
                    </w:pPr>
                    <w:bookmarkStart w:id="27" w:name="bmkADAfdeling"/>
                    <w:bookmarkStart w:id="28" w:name="bmkOffAfdeling"/>
                    <w:bookmarkStart w:id="29" w:name="bmkADDepartment"/>
                    <w:bookmarkStart w:id="30" w:name="HIFbmkADDepartment"/>
                    <w:bookmarkEnd w:id="27"/>
                    <w:bookmarkEnd w:id="28"/>
                    <w:r w:rsidRPr="00CF4FDE">
                      <w:t>Institut for Statskundskab</w:t>
                    </w:r>
                    <w:bookmarkEnd w:id="29"/>
                  </w:p>
                  <w:p w:rsidR="00747F6F" w:rsidRPr="00CF4FDE" w:rsidRDefault="00747F6F" w:rsidP="00747F6F">
                    <w:pPr>
                      <w:pStyle w:val="Template"/>
                    </w:pPr>
                  </w:p>
                  <w:p w:rsidR="00747F6F" w:rsidRPr="00CF4FDE" w:rsidRDefault="00CF4FDE" w:rsidP="00747F6F">
                    <w:pPr>
                      <w:pStyle w:val="Template-NavnMellemnavn"/>
                    </w:pPr>
                    <w:bookmarkStart w:id="31" w:name="bmkADName"/>
                    <w:bookmarkStart w:id="32" w:name="HIFbmkADName"/>
                    <w:bookmarkEnd w:id="30"/>
                    <w:r w:rsidRPr="00CF4FDE">
                      <w:t>Henrik Friis Bach</w:t>
                    </w:r>
                    <w:bookmarkEnd w:id="31"/>
                  </w:p>
                  <w:bookmarkEnd w:id="32"/>
                  <w:p w:rsidR="00747F6F" w:rsidRDefault="00747F6F" w:rsidP="00747F6F">
                    <w:pPr>
                      <w:pStyle w:val="Template-Brugerinfo"/>
                    </w:pPr>
                  </w:p>
                  <w:p w:rsidR="00747F6F" w:rsidRPr="00CF4FDE" w:rsidRDefault="00CF4FDE" w:rsidP="00747F6F">
                    <w:pPr>
                      <w:pStyle w:val="Template-Brugerinfo"/>
                    </w:pPr>
                    <w:bookmarkStart w:id="33" w:name="bmkADTitle"/>
                    <w:bookmarkStart w:id="34" w:name="HIFbmkADTitle"/>
                    <w:r w:rsidRPr="00CF4FDE">
                      <w:t>Institutsekretariatsleder</w:t>
                    </w:r>
                    <w:bookmarkEnd w:id="33"/>
                  </w:p>
                  <w:p w:rsidR="00747F6F" w:rsidRPr="00CF4FDE" w:rsidRDefault="00747F6F" w:rsidP="00747F6F">
                    <w:pPr>
                      <w:pStyle w:val="Template"/>
                    </w:pPr>
                  </w:p>
                  <w:p w:rsidR="00873AA6" w:rsidRPr="00307E90" w:rsidRDefault="00873AA6" w:rsidP="00873AA6">
                    <w:pPr>
                      <w:pStyle w:val="Template"/>
                    </w:pPr>
                    <w:bookmarkStart w:id="35" w:name="bmkOvsDate_01"/>
                    <w:bookmarkEnd w:id="34"/>
                    <w:r>
                      <w:t>Dato</w:t>
                    </w:r>
                    <w:bookmarkEnd w:id="35"/>
                    <w:r>
                      <w:t xml:space="preserve">: </w:t>
                    </w:r>
                    <w:r>
                      <w:fldChar w:fldCharType="begin"/>
                    </w:r>
                    <w:r>
                      <w:instrText>CREATEDATE  \@ "</w:instrText>
                    </w:r>
                    <w:bookmarkStart w:id="36" w:name="bmkOvsDatefield"/>
                    <w:r>
                      <w:instrText>dd.</w:instrText>
                    </w:r>
                    <w:r w:rsidR="00572517">
                      <w:instrText xml:space="preserve"> </w:instrText>
                    </w:r>
                    <w:r>
                      <w:instrText>MM</w:instrText>
                    </w:r>
                    <w:r w:rsidR="00572517">
                      <w:instrText xml:space="preserve">MM </w:instrText>
                    </w:r>
                    <w:r>
                      <w:instrText>yyyy</w:instrText>
                    </w:r>
                    <w:bookmarkEnd w:id="36"/>
                    <w:r>
                      <w:instrText xml:space="preserve">"  \* MERGEFORMAT </w:instrText>
                    </w:r>
                    <w:r>
                      <w:fldChar w:fldCharType="separate"/>
                    </w:r>
                    <w:r w:rsidR="00CF4FDE">
                      <w:t>06. marts 2014</w:t>
                    </w:r>
                    <w:r>
                      <w:fldChar w:fldCharType="end"/>
                    </w:r>
                  </w:p>
                  <w:p w:rsidR="00873AA6" w:rsidRPr="00CF4FDE" w:rsidRDefault="00873AA6" w:rsidP="00873AA6">
                    <w:pPr>
                      <w:pStyle w:val="Template"/>
                      <w:rPr>
                        <w:vanish/>
                      </w:rPr>
                    </w:pPr>
                    <w:bookmarkStart w:id="37" w:name="bmkOvsSagsnr"/>
                    <w:bookmarkStart w:id="38" w:name="HIFbmkFldSagsnummer"/>
                    <w:r w:rsidRPr="00CF4FDE">
                      <w:rPr>
                        <w:vanish/>
                      </w:rPr>
                      <w:t>Sagsnr</w:t>
                    </w:r>
                    <w:bookmarkEnd w:id="37"/>
                    <w:r w:rsidRPr="00CF4FDE">
                      <w:rPr>
                        <w:vanish/>
                      </w:rPr>
                      <w:t xml:space="preserve">.: </w:t>
                    </w:r>
                    <w:bookmarkStart w:id="39" w:name="bmkFldSagsnummer"/>
                    <w:bookmarkEnd w:id="39"/>
                  </w:p>
                  <w:p w:rsidR="00873AA6" w:rsidRPr="00CF4FDE" w:rsidRDefault="00873AA6" w:rsidP="00873AA6">
                    <w:pPr>
                      <w:pStyle w:val="Template"/>
                      <w:rPr>
                        <w:vanish/>
                      </w:rPr>
                    </w:pPr>
                    <w:bookmarkStart w:id="40" w:name="bmkOvsRef"/>
                    <w:bookmarkStart w:id="41" w:name="HIFbmkFldReference"/>
                    <w:bookmarkEnd w:id="38"/>
                    <w:r w:rsidRPr="00CF4FDE">
                      <w:rPr>
                        <w:vanish/>
                      </w:rPr>
                      <w:t>Ref</w:t>
                    </w:r>
                    <w:bookmarkEnd w:id="40"/>
                    <w:r w:rsidRPr="00CF4FDE">
                      <w:rPr>
                        <w:vanish/>
                      </w:rPr>
                      <w:t xml:space="preserve">: </w:t>
                    </w:r>
                    <w:bookmarkStart w:id="42" w:name="bmkFldReference"/>
                    <w:bookmarkEnd w:id="42"/>
                  </w:p>
                  <w:bookmarkEnd w:id="41"/>
                  <w:p w:rsidR="00873AA6" w:rsidRPr="00C96CED" w:rsidRDefault="00DA003E" w:rsidP="00873AA6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9" name="Billed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3AA6" w:rsidRDefault="00873AA6" w:rsidP="00873AA6">
                    <w:pPr>
                      <w:pStyle w:val="Template-Date"/>
                      <w:spacing w:line="120" w:lineRule="exact"/>
                    </w:pPr>
                  </w:p>
                  <w:p w:rsidR="003D5E3D" w:rsidRPr="00873AA6" w:rsidRDefault="00873AA6" w:rsidP="00873AA6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3" w:name="bmkOvsPage"/>
                    <w:r>
                      <w:t>Side</w:t>
                    </w:r>
                    <w:bookmarkEnd w:id="4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300937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300937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F9400A"/>
    <w:multiLevelType w:val="hybridMultilevel"/>
    <w:tmpl w:val="FB7C72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8362E8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F5F71FD"/>
    <w:multiLevelType w:val="multilevel"/>
    <w:tmpl w:val="0406001D"/>
    <w:name w:val="HeadingNumbering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175551F4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20A80F75"/>
    <w:multiLevelType w:val="multilevel"/>
    <w:tmpl w:val="A3626516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>
    <w:nsid w:val="232F06CE"/>
    <w:multiLevelType w:val="hybridMultilevel"/>
    <w:tmpl w:val="8F5E86A0"/>
    <w:lvl w:ilvl="0" w:tplc="94167F2E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8"/>
  </w:num>
  <w:num w:numId="2">
    <w:abstractNumId w:val="13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9"/>
  </w:num>
  <w:num w:numId="15">
    <w:abstractNumId w:val="20"/>
  </w:num>
  <w:num w:numId="16">
    <w:abstractNumId w:val="15"/>
  </w:num>
  <w:num w:numId="17">
    <w:abstractNumId w:val="12"/>
  </w:num>
  <w:num w:numId="18">
    <w:abstractNumId w:val="11"/>
  </w:num>
  <w:num w:numId="19">
    <w:abstractNumId w:val="14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FDE"/>
    <w:rsid w:val="00003B6C"/>
    <w:rsid w:val="00006C23"/>
    <w:rsid w:val="00051A09"/>
    <w:rsid w:val="00061F99"/>
    <w:rsid w:val="00081EFC"/>
    <w:rsid w:val="00083CA9"/>
    <w:rsid w:val="00087773"/>
    <w:rsid w:val="00094D54"/>
    <w:rsid w:val="00097039"/>
    <w:rsid w:val="0009718E"/>
    <w:rsid w:val="000D1DE3"/>
    <w:rsid w:val="000D6CD2"/>
    <w:rsid w:val="000F02A6"/>
    <w:rsid w:val="00120D4B"/>
    <w:rsid w:val="00146DC7"/>
    <w:rsid w:val="00153477"/>
    <w:rsid w:val="0015528B"/>
    <w:rsid w:val="00192812"/>
    <w:rsid w:val="001A2209"/>
    <w:rsid w:val="002171DE"/>
    <w:rsid w:val="00227E7F"/>
    <w:rsid w:val="00232538"/>
    <w:rsid w:val="002478F8"/>
    <w:rsid w:val="00260E34"/>
    <w:rsid w:val="00267DB2"/>
    <w:rsid w:val="00271C6C"/>
    <w:rsid w:val="0029775F"/>
    <w:rsid w:val="002E326D"/>
    <w:rsid w:val="002E6FF9"/>
    <w:rsid w:val="002F3033"/>
    <w:rsid w:val="002F5402"/>
    <w:rsid w:val="00300937"/>
    <w:rsid w:val="0030194C"/>
    <w:rsid w:val="00307579"/>
    <w:rsid w:val="003613EA"/>
    <w:rsid w:val="00361F20"/>
    <w:rsid w:val="003711E4"/>
    <w:rsid w:val="00382E80"/>
    <w:rsid w:val="003921DD"/>
    <w:rsid w:val="003D5E3D"/>
    <w:rsid w:val="003E4A18"/>
    <w:rsid w:val="003E6170"/>
    <w:rsid w:val="003F10F4"/>
    <w:rsid w:val="003F33BA"/>
    <w:rsid w:val="00402611"/>
    <w:rsid w:val="004062ED"/>
    <w:rsid w:val="0041142D"/>
    <w:rsid w:val="00423990"/>
    <w:rsid w:val="0043314E"/>
    <w:rsid w:val="00440C00"/>
    <w:rsid w:val="00443D5B"/>
    <w:rsid w:val="00456317"/>
    <w:rsid w:val="0048777D"/>
    <w:rsid w:val="00491903"/>
    <w:rsid w:val="004A66E6"/>
    <w:rsid w:val="004A74B2"/>
    <w:rsid w:val="004B7890"/>
    <w:rsid w:val="004C208C"/>
    <w:rsid w:val="004F0B15"/>
    <w:rsid w:val="00504494"/>
    <w:rsid w:val="00524DD1"/>
    <w:rsid w:val="00547ACA"/>
    <w:rsid w:val="00572517"/>
    <w:rsid w:val="005726FD"/>
    <w:rsid w:val="005802EE"/>
    <w:rsid w:val="0059750E"/>
    <w:rsid w:val="005978B7"/>
    <w:rsid w:val="005E13CA"/>
    <w:rsid w:val="005E6CB9"/>
    <w:rsid w:val="00641B24"/>
    <w:rsid w:val="006B4CE3"/>
    <w:rsid w:val="006C3A1B"/>
    <w:rsid w:val="006D7B83"/>
    <w:rsid w:val="006E0F5F"/>
    <w:rsid w:val="00704F07"/>
    <w:rsid w:val="00714333"/>
    <w:rsid w:val="00721952"/>
    <w:rsid w:val="00723380"/>
    <w:rsid w:val="007264B9"/>
    <w:rsid w:val="00731229"/>
    <w:rsid w:val="00736658"/>
    <w:rsid w:val="00747F6F"/>
    <w:rsid w:val="00757BDC"/>
    <w:rsid w:val="00773E7E"/>
    <w:rsid w:val="00775968"/>
    <w:rsid w:val="00795523"/>
    <w:rsid w:val="007955B4"/>
    <w:rsid w:val="00795981"/>
    <w:rsid w:val="007A64B8"/>
    <w:rsid w:val="007B0355"/>
    <w:rsid w:val="007E0484"/>
    <w:rsid w:val="007F121A"/>
    <w:rsid w:val="00806025"/>
    <w:rsid w:val="00814AFC"/>
    <w:rsid w:val="0083637E"/>
    <w:rsid w:val="00852917"/>
    <w:rsid w:val="00863559"/>
    <w:rsid w:val="00873AA6"/>
    <w:rsid w:val="00877A78"/>
    <w:rsid w:val="008868CF"/>
    <w:rsid w:val="008A4E02"/>
    <w:rsid w:val="008E5BD1"/>
    <w:rsid w:val="0090088D"/>
    <w:rsid w:val="00930E78"/>
    <w:rsid w:val="0093783D"/>
    <w:rsid w:val="00947C62"/>
    <w:rsid w:val="00953C9D"/>
    <w:rsid w:val="00954AA9"/>
    <w:rsid w:val="00961B44"/>
    <w:rsid w:val="00966E3C"/>
    <w:rsid w:val="00975CA9"/>
    <w:rsid w:val="009A5DA4"/>
    <w:rsid w:val="009C3A4A"/>
    <w:rsid w:val="009C473B"/>
    <w:rsid w:val="009C7904"/>
    <w:rsid w:val="00A01062"/>
    <w:rsid w:val="00A049AF"/>
    <w:rsid w:val="00A11327"/>
    <w:rsid w:val="00A14DFA"/>
    <w:rsid w:val="00A154E1"/>
    <w:rsid w:val="00A2162C"/>
    <w:rsid w:val="00A2299B"/>
    <w:rsid w:val="00A36231"/>
    <w:rsid w:val="00A569B2"/>
    <w:rsid w:val="00A721E6"/>
    <w:rsid w:val="00A74664"/>
    <w:rsid w:val="00A74EA6"/>
    <w:rsid w:val="00A861B5"/>
    <w:rsid w:val="00A91794"/>
    <w:rsid w:val="00A91CB9"/>
    <w:rsid w:val="00A93C57"/>
    <w:rsid w:val="00A96F24"/>
    <w:rsid w:val="00AA0190"/>
    <w:rsid w:val="00AA0EF9"/>
    <w:rsid w:val="00AA69B2"/>
    <w:rsid w:val="00AB2E5C"/>
    <w:rsid w:val="00AB4E1D"/>
    <w:rsid w:val="00AC03C4"/>
    <w:rsid w:val="00B15221"/>
    <w:rsid w:val="00B21EE8"/>
    <w:rsid w:val="00B32457"/>
    <w:rsid w:val="00B5730D"/>
    <w:rsid w:val="00B60F23"/>
    <w:rsid w:val="00B84835"/>
    <w:rsid w:val="00B936B1"/>
    <w:rsid w:val="00B954B3"/>
    <w:rsid w:val="00BA56DF"/>
    <w:rsid w:val="00BE7CAE"/>
    <w:rsid w:val="00BE7FBE"/>
    <w:rsid w:val="00BF3805"/>
    <w:rsid w:val="00C372A4"/>
    <w:rsid w:val="00C41C80"/>
    <w:rsid w:val="00C62715"/>
    <w:rsid w:val="00C62763"/>
    <w:rsid w:val="00C96CED"/>
    <w:rsid w:val="00CB2ECE"/>
    <w:rsid w:val="00CD726C"/>
    <w:rsid w:val="00CF4FDE"/>
    <w:rsid w:val="00D227D0"/>
    <w:rsid w:val="00D31A8E"/>
    <w:rsid w:val="00D7661D"/>
    <w:rsid w:val="00D87781"/>
    <w:rsid w:val="00D910A8"/>
    <w:rsid w:val="00D9564B"/>
    <w:rsid w:val="00DA003E"/>
    <w:rsid w:val="00DC0050"/>
    <w:rsid w:val="00DC3723"/>
    <w:rsid w:val="00DD5471"/>
    <w:rsid w:val="00DE3C16"/>
    <w:rsid w:val="00E33599"/>
    <w:rsid w:val="00E36FDE"/>
    <w:rsid w:val="00E461F3"/>
    <w:rsid w:val="00E517A9"/>
    <w:rsid w:val="00E52AF8"/>
    <w:rsid w:val="00EA6633"/>
    <w:rsid w:val="00EC285C"/>
    <w:rsid w:val="00ED49DE"/>
    <w:rsid w:val="00EE5AEB"/>
    <w:rsid w:val="00EF0564"/>
    <w:rsid w:val="00EF7D36"/>
    <w:rsid w:val="00F05149"/>
    <w:rsid w:val="00F078E4"/>
    <w:rsid w:val="00F32917"/>
    <w:rsid w:val="00F4463E"/>
    <w:rsid w:val="00F45004"/>
    <w:rsid w:val="00F67A46"/>
    <w:rsid w:val="00F76D16"/>
    <w:rsid w:val="00F86029"/>
    <w:rsid w:val="00FA31F3"/>
    <w:rsid w:val="00FB39F0"/>
    <w:rsid w:val="00FC2ABE"/>
    <w:rsid w:val="00FD06CB"/>
    <w:rsid w:val="00FE0DAB"/>
    <w:rsid w:val="00FF260D"/>
    <w:rsid w:val="00FF5E36"/>
    <w:rsid w:val="00FF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2AF8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773E7E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773E7E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773E7E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773E7E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773E7E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773E7E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773E7E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773E7E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773E7E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52AF8"/>
    <w:pPr>
      <w:numPr>
        <w:numId w:val="1"/>
      </w:numPr>
    </w:pPr>
  </w:style>
  <w:style w:type="numbering" w:styleId="1ai">
    <w:name w:val="Outline List 1"/>
    <w:basedOn w:val="Ingenoversigt"/>
    <w:semiHidden/>
    <w:rsid w:val="00E52AF8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52AF8"/>
    <w:pPr>
      <w:numPr>
        <w:numId w:val="3"/>
      </w:numPr>
    </w:pPr>
  </w:style>
  <w:style w:type="paragraph" w:styleId="Bloktekst">
    <w:name w:val="Block Text"/>
    <w:basedOn w:val="Normal"/>
    <w:semiHidden/>
    <w:rsid w:val="00E52AF8"/>
    <w:pPr>
      <w:spacing w:after="120"/>
      <w:ind w:left="1440" w:right="1440"/>
    </w:pPr>
  </w:style>
  <w:style w:type="paragraph" w:styleId="Brdtekst">
    <w:name w:val="Body Text"/>
    <w:basedOn w:val="Normal"/>
    <w:semiHidden/>
    <w:rsid w:val="00E52AF8"/>
    <w:pPr>
      <w:spacing w:after="120"/>
    </w:pPr>
  </w:style>
  <w:style w:type="paragraph" w:styleId="Brdtekst2">
    <w:name w:val="Body Text 2"/>
    <w:basedOn w:val="Normal"/>
    <w:semiHidden/>
    <w:rsid w:val="00E52AF8"/>
    <w:pPr>
      <w:spacing w:after="120" w:line="480" w:lineRule="auto"/>
    </w:pPr>
  </w:style>
  <w:style w:type="paragraph" w:styleId="Brdtekst3">
    <w:name w:val="Body Text 3"/>
    <w:basedOn w:val="Normal"/>
    <w:semiHidden/>
    <w:rsid w:val="00E52AF8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E52AF8"/>
    <w:pPr>
      <w:ind w:firstLine="210"/>
    </w:pPr>
  </w:style>
  <w:style w:type="paragraph" w:styleId="Brdtekstindrykning">
    <w:name w:val="Body Text Indent"/>
    <w:basedOn w:val="Normal"/>
    <w:semiHidden/>
    <w:rsid w:val="00E52AF8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E52AF8"/>
    <w:pPr>
      <w:ind w:firstLine="210"/>
    </w:pPr>
  </w:style>
  <w:style w:type="paragraph" w:styleId="Brdtekstindrykning2">
    <w:name w:val="Body Text Indent 2"/>
    <w:basedOn w:val="Normal"/>
    <w:semiHidden/>
    <w:rsid w:val="00E52AF8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E52AF8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E52AF8"/>
    <w:rPr>
      <w:b/>
      <w:bCs/>
      <w:sz w:val="16"/>
      <w:szCs w:val="20"/>
    </w:rPr>
  </w:style>
  <w:style w:type="paragraph" w:styleId="Sluthilsen">
    <w:name w:val="Closing"/>
    <w:basedOn w:val="Normal"/>
    <w:semiHidden/>
    <w:rsid w:val="00E52AF8"/>
    <w:pPr>
      <w:ind w:left="4252"/>
    </w:pPr>
  </w:style>
  <w:style w:type="paragraph" w:styleId="Dato">
    <w:name w:val="Date"/>
    <w:basedOn w:val="Normal"/>
    <w:next w:val="Normal"/>
    <w:semiHidden/>
    <w:rsid w:val="00E52AF8"/>
  </w:style>
  <w:style w:type="paragraph" w:styleId="E-mail-signatur">
    <w:name w:val="E-mail Signature"/>
    <w:basedOn w:val="Normal"/>
    <w:semiHidden/>
    <w:rsid w:val="00E52AF8"/>
  </w:style>
  <w:style w:type="character" w:styleId="Fremhv">
    <w:name w:val="Emphasis"/>
    <w:basedOn w:val="Standardskrifttypeiafsnit"/>
    <w:qFormat/>
    <w:rsid w:val="00E52AF8"/>
    <w:rPr>
      <w:i/>
      <w:iCs/>
    </w:rPr>
  </w:style>
  <w:style w:type="character" w:styleId="Slutnotehenvisning">
    <w:name w:val="end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E52AF8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E52AF8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E52AF8"/>
  </w:style>
  <w:style w:type="paragraph" w:styleId="HTML-adresse">
    <w:name w:val="HTML Address"/>
    <w:basedOn w:val="Normal"/>
    <w:semiHidden/>
    <w:rsid w:val="00E52AF8"/>
    <w:rPr>
      <w:i/>
      <w:iCs/>
    </w:rPr>
  </w:style>
  <w:style w:type="character" w:styleId="HTML-citat">
    <w:name w:val="HTML Cite"/>
    <w:basedOn w:val="Standardskrifttypeiafsnit"/>
    <w:semiHidden/>
    <w:rsid w:val="00E52AF8"/>
    <w:rPr>
      <w:i/>
      <w:iCs/>
    </w:rPr>
  </w:style>
  <w:style w:type="character" w:styleId="HTML-kode">
    <w:name w:val="HTML Code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E52AF8"/>
    <w:rPr>
      <w:i/>
      <w:iCs/>
    </w:rPr>
  </w:style>
  <w:style w:type="character" w:styleId="HTML-tastatur">
    <w:name w:val="HTML Keyboard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E52AF8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E52AF8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E52AF8"/>
    <w:rPr>
      <w:i/>
      <w:iCs/>
    </w:rPr>
  </w:style>
  <w:style w:type="character" w:styleId="Linjenummer">
    <w:name w:val="line number"/>
    <w:basedOn w:val="Standardskrifttypeiafsnit"/>
    <w:semiHidden/>
    <w:rsid w:val="00E52AF8"/>
  </w:style>
  <w:style w:type="paragraph" w:styleId="Opstilling">
    <w:name w:val="List"/>
    <w:basedOn w:val="Normal"/>
    <w:semiHidden/>
    <w:rsid w:val="00E52AF8"/>
    <w:pPr>
      <w:ind w:left="283" w:hanging="283"/>
    </w:pPr>
  </w:style>
  <w:style w:type="paragraph" w:styleId="Opstilling2">
    <w:name w:val="List 2"/>
    <w:basedOn w:val="Normal"/>
    <w:semiHidden/>
    <w:rsid w:val="00E52AF8"/>
    <w:pPr>
      <w:ind w:left="566" w:hanging="283"/>
    </w:pPr>
  </w:style>
  <w:style w:type="paragraph" w:styleId="Opstilling3">
    <w:name w:val="List 3"/>
    <w:basedOn w:val="Normal"/>
    <w:semiHidden/>
    <w:rsid w:val="00E52AF8"/>
    <w:pPr>
      <w:ind w:left="849" w:hanging="283"/>
    </w:pPr>
  </w:style>
  <w:style w:type="paragraph" w:styleId="Opstilling4">
    <w:name w:val="List 4"/>
    <w:basedOn w:val="Normal"/>
    <w:semiHidden/>
    <w:rsid w:val="00E52AF8"/>
    <w:pPr>
      <w:ind w:left="1132" w:hanging="283"/>
    </w:pPr>
  </w:style>
  <w:style w:type="paragraph" w:styleId="Opstilling5">
    <w:name w:val="List 5"/>
    <w:basedOn w:val="Normal"/>
    <w:semiHidden/>
    <w:rsid w:val="00E52AF8"/>
    <w:pPr>
      <w:ind w:left="1415" w:hanging="283"/>
    </w:pPr>
  </w:style>
  <w:style w:type="paragraph" w:styleId="Opstilling-punkttegn">
    <w:name w:val="List Bullet"/>
    <w:basedOn w:val="Normal"/>
    <w:semiHidden/>
    <w:rsid w:val="00E52AF8"/>
    <w:pPr>
      <w:numPr>
        <w:numId w:val="4"/>
      </w:numPr>
    </w:pPr>
  </w:style>
  <w:style w:type="paragraph" w:styleId="Opstilling-punkttegn2">
    <w:name w:val="List Bullet 2"/>
    <w:basedOn w:val="Normal"/>
    <w:semiHidden/>
    <w:rsid w:val="00E52AF8"/>
    <w:pPr>
      <w:numPr>
        <w:numId w:val="5"/>
      </w:numPr>
    </w:pPr>
  </w:style>
  <w:style w:type="paragraph" w:styleId="Opstilling-punkttegn3">
    <w:name w:val="List Bullet 3"/>
    <w:basedOn w:val="Normal"/>
    <w:semiHidden/>
    <w:rsid w:val="00E52AF8"/>
    <w:pPr>
      <w:numPr>
        <w:numId w:val="6"/>
      </w:numPr>
    </w:pPr>
  </w:style>
  <w:style w:type="paragraph" w:styleId="Opstilling-punkttegn4">
    <w:name w:val="List Bullet 4"/>
    <w:basedOn w:val="Normal"/>
    <w:semiHidden/>
    <w:rsid w:val="00E52AF8"/>
    <w:pPr>
      <w:numPr>
        <w:numId w:val="7"/>
      </w:numPr>
    </w:pPr>
  </w:style>
  <w:style w:type="paragraph" w:styleId="Opstilling-punkttegn5">
    <w:name w:val="List Bullet 5"/>
    <w:basedOn w:val="Normal"/>
    <w:semiHidden/>
    <w:rsid w:val="00E52AF8"/>
    <w:pPr>
      <w:numPr>
        <w:numId w:val="8"/>
      </w:numPr>
    </w:pPr>
  </w:style>
  <w:style w:type="paragraph" w:styleId="Opstilling-forts">
    <w:name w:val="List Continue"/>
    <w:basedOn w:val="Normal"/>
    <w:semiHidden/>
    <w:rsid w:val="00E52AF8"/>
    <w:pPr>
      <w:spacing w:after="120"/>
      <w:ind w:left="283"/>
    </w:pPr>
  </w:style>
  <w:style w:type="paragraph" w:styleId="Opstilling-forts2">
    <w:name w:val="List Continue 2"/>
    <w:basedOn w:val="Normal"/>
    <w:semiHidden/>
    <w:rsid w:val="00E52AF8"/>
    <w:pPr>
      <w:spacing w:after="120"/>
      <w:ind w:left="566"/>
    </w:pPr>
  </w:style>
  <w:style w:type="paragraph" w:styleId="Opstilling-forts3">
    <w:name w:val="List Continue 3"/>
    <w:basedOn w:val="Normal"/>
    <w:semiHidden/>
    <w:rsid w:val="00E52AF8"/>
    <w:pPr>
      <w:spacing w:after="120"/>
      <w:ind w:left="849"/>
    </w:pPr>
  </w:style>
  <w:style w:type="paragraph" w:styleId="Opstilling-forts4">
    <w:name w:val="List Continue 4"/>
    <w:basedOn w:val="Normal"/>
    <w:semiHidden/>
    <w:rsid w:val="00E52AF8"/>
    <w:pPr>
      <w:spacing w:after="120"/>
      <w:ind w:left="1132"/>
    </w:pPr>
  </w:style>
  <w:style w:type="paragraph" w:styleId="Opstilling-forts5">
    <w:name w:val="List Continue 5"/>
    <w:basedOn w:val="Normal"/>
    <w:semiHidden/>
    <w:rsid w:val="00E52AF8"/>
    <w:pPr>
      <w:spacing w:after="120"/>
      <w:ind w:left="1415"/>
    </w:pPr>
  </w:style>
  <w:style w:type="paragraph" w:styleId="Opstilling-talellerbogst">
    <w:name w:val="List Number"/>
    <w:basedOn w:val="Normal"/>
    <w:semiHidden/>
    <w:rsid w:val="00E52AF8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E52AF8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E52AF8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E52AF8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E52AF8"/>
    <w:pPr>
      <w:numPr>
        <w:numId w:val="13"/>
      </w:numPr>
    </w:pPr>
  </w:style>
  <w:style w:type="paragraph" w:styleId="Brevhoved">
    <w:name w:val="Message Header"/>
    <w:basedOn w:val="Normal"/>
    <w:semiHidden/>
    <w:rsid w:val="00E52A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E52AF8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E52AF8"/>
    <w:pPr>
      <w:ind w:left="1304"/>
    </w:pPr>
  </w:style>
  <w:style w:type="paragraph" w:styleId="Noteoverskrift">
    <w:name w:val="Note Heading"/>
    <w:basedOn w:val="Normal"/>
    <w:next w:val="Normal"/>
    <w:semiHidden/>
    <w:rsid w:val="00E52AF8"/>
  </w:style>
  <w:style w:type="paragraph" w:styleId="Almindeligtekst">
    <w:name w:val="Plain Text"/>
    <w:basedOn w:val="Normal"/>
    <w:semiHidden/>
    <w:rsid w:val="00E52AF8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E52AF8"/>
  </w:style>
  <w:style w:type="paragraph" w:styleId="Underskrift">
    <w:name w:val="Signature"/>
    <w:basedOn w:val="Normal"/>
    <w:semiHidden/>
    <w:rsid w:val="00E52AF8"/>
    <w:pPr>
      <w:ind w:left="4252"/>
    </w:pPr>
  </w:style>
  <w:style w:type="character" w:styleId="Strk">
    <w:name w:val="Strong"/>
    <w:basedOn w:val="Standardskrifttypeiafsnit"/>
    <w:qFormat/>
    <w:rsid w:val="00E52AF8"/>
    <w:rPr>
      <w:b/>
      <w:bCs/>
    </w:rPr>
  </w:style>
  <w:style w:type="paragraph" w:styleId="Undertitel">
    <w:name w:val="Subtitle"/>
    <w:basedOn w:val="Normal"/>
    <w:qFormat/>
    <w:rsid w:val="00E52AF8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52A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52A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52AF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52AF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52AF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52AF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52AF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52AF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E52AF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E52AF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E52AF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E52AF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E52AF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52AF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52AF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52AF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52AF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52AF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52AF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52AF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52AF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52AF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52A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52AF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52A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52AF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52A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52A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52AF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52A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-Web1">
    <w:name w:val="Table Web 1"/>
    <w:basedOn w:val="Tabel-Normal"/>
    <w:semiHidden/>
    <w:rsid w:val="00E52AF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52AF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52AF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704F07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B5730D"/>
    <w:pPr>
      <w:tabs>
        <w:tab w:val="righ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E52AF8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E52AF8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E52AF8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E52AF8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E52AF8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E52AF8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E52AF8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E52AF8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721952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E52AF8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E52AF8"/>
    <w:pPr>
      <w:numPr>
        <w:numId w:val="15"/>
      </w:numPr>
    </w:pPr>
  </w:style>
  <w:style w:type="paragraph" w:customStyle="1" w:styleId="Normal-Tabletext">
    <w:name w:val="Normal - Table text"/>
    <w:basedOn w:val="Normal"/>
    <w:rsid w:val="00E52AF8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E52AF8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E52AF8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E52AF8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E52AF8"/>
    <w:pPr>
      <w:jc w:val="right"/>
    </w:pPr>
  </w:style>
  <w:style w:type="paragraph" w:customStyle="1" w:styleId="Normal-TableNumbersTotal">
    <w:name w:val="Normal - Table Numbers Total"/>
    <w:basedOn w:val="Normal-TableNumbers"/>
    <w:rsid w:val="00E52AF8"/>
    <w:rPr>
      <w:b/>
    </w:rPr>
  </w:style>
  <w:style w:type="paragraph" w:customStyle="1" w:styleId="Template">
    <w:name w:val="Template"/>
    <w:link w:val="TemplateChar"/>
    <w:semiHidden/>
    <w:rsid w:val="007264B9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E52AF8"/>
    <w:rPr>
      <w:b/>
    </w:rPr>
  </w:style>
  <w:style w:type="paragraph" w:customStyle="1" w:styleId="Template-Address">
    <w:name w:val="Template - Address"/>
    <w:basedOn w:val="Template"/>
    <w:semiHidden/>
    <w:rsid w:val="00E52AF8"/>
  </w:style>
  <w:style w:type="paragraph" w:customStyle="1" w:styleId="Template-Date">
    <w:name w:val="Template - Date"/>
    <w:basedOn w:val="Template-Address"/>
    <w:semiHidden/>
    <w:rsid w:val="00E52AF8"/>
  </w:style>
  <w:style w:type="table" w:styleId="Tabel-Gitter">
    <w:name w:val="Table Grid"/>
    <w:basedOn w:val="Tabel-Normal"/>
    <w:semiHidden/>
    <w:rsid w:val="00E52AF8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semiHidden/>
    <w:rsid w:val="00E52AF8"/>
    <w:rPr>
      <w:b/>
    </w:rPr>
  </w:style>
  <w:style w:type="paragraph" w:customStyle="1" w:styleId="Template-Afdeling">
    <w:name w:val="Template - Afdeling"/>
    <w:basedOn w:val="Template"/>
    <w:semiHidden/>
    <w:rsid w:val="00E52AF8"/>
    <w:rPr>
      <w:b/>
    </w:rPr>
  </w:style>
  <w:style w:type="paragraph" w:styleId="Listeoverfigurer">
    <w:name w:val="table of figures"/>
    <w:basedOn w:val="Normal"/>
    <w:next w:val="Normal"/>
    <w:semiHidden/>
    <w:rsid w:val="00E52AF8"/>
  </w:style>
  <w:style w:type="paragraph" w:customStyle="1" w:styleId="Template-NavnMellemnavn">
    <w:name w:val="Template - Navn/Mellemnavn"/>
    <w:basedOn w:val="Template"/>
    <w:semiHidden/>
    <w:rsid w:val="00E52AF8"/>
    <w:rPr>
      <w:b/>
    </w:rPr>
  </w:style>
  <w:style w:type="paragraph" w:customStyle="1" w:styleId="Template-Brugerinfo">
    <w:name w:val="Template - Bruger info"/>
    <w:basedOn w:val="Template"/>
    <w:link w:val="Template-BrugerinfoChar"/>
    <w:semiHidden/>
    <w:rsid w:val="00E52AF8"/>
  </w:style>
  <w:style w:type="paragraph" w:customStyle="1" w:styleId="Normal-DokumentNavn">
    <w:name w:val="Normal - Dokument Navn"/>
    <w:basedOn w:val="Normal"/>
    <w:semiHidden/>
    <w:rsid w:val="006B4CE3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semiHidden/>
    <w:rsid w:val="006B4CE3"/>
    <w:rPr>
      <w:b/>
    </w:rPr>
  </w:style>
  <w:style w:type="character" w:customStyle="1" w:styleId="TemplateChar">
    <w:name w:val="Template Char"/>
    <w:basedOn w:val="Standardskrifttypeiafsnit"/>
    <w:link w:val="Template"/>
    <w:semiHidden/>
    <w:rsid w:val="007264B9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character" w:customStyle="1" w:styleId="Template-BrugerinfoChar">
    <w:name w:val="Template - Bruger info Char"/>
    <w:basedOn w:val="TemplateChar"/>
    <w:link w:val="Template-Brugerinfo"/>
    <w:rsid w:val="003E4A18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E52AF8"/>
    <w:rPr>
      <w:b/>
    </w:rPr>
  </w:style>
  <w:style w:type="paragraph" w:customStyle="1" w:styleId="Template-Informationstekst">
    <w:name w:val="Template - Informations tekst"/>
    <w:basedOn w:val="Template"/>
    <w:semiHidden/>
    <w:rsid w:val="00E52AF8"/>
  </w:style>
  <w:style w:type="paragraph" w:customStyle="1" w:styleId="Template-Parentlogoname">
    <w:name w:val="Template - Parent logoname"/>
    <w:basedOn w:val="Template"/>
    <w:semiHidden/>
    <w:rsid w:val="00947C62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ED49DE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A14DFA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A14DFA"/>
    <w:rPr>
      <w:sz w:val="16"/>
      <w:szCs w:val="16"/>
    </w:rPr>
  </w:style>
  <w:style w:type="paragraph" w:styleId="Kommentartekst">
    <w:name w:val="annotation text"/>
    <w:basedOn w:val="Normal"/>
    <w:semiHidden/>
    <w:rsid w:val="00A14DFA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A14DFA"/>
    <w:rPr>
      <w:b/>
      <w:bCs/>
    </w:rPr>
  </w:style>
  <w:style w:type="paragraph" w:styleId="Dokumentoversigt">
    <w:name w:val="Document Map"/>
    <w:basedOn w:val="Normal"/>
    <w:semiHidden/>
    <w:rsid w:val="00A14D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A14DFA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A14DFA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A14DFA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A14DFA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A14DFA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A14DFA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A14DFA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A14DFA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A14DFA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A14DFA"/>
    <w:rPr>
      <w:rFonts w:ascii="Arial" w:hAnsi="Arial" w:cs="Arial"/>
      <w:b/>
      <w:bCs/>
    </w:rPr>
  </w:style>
  <w:style w:type="paragraph" w:styleId="Makrotekst">
    <w:name w:val="macro"/>
    <w:semiHidden/>
    <w:rsid w:val="00A14D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A14DFA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A14DFA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CF4FDE"/>
    <w:pPr>
      <w:spacing w:line="240" w:lineRule="auto"/>
      <w:ind w:left="720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2AF8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773E7E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773E7E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773E7E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773E7E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773E7E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773E7E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773E7E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773E7E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773E7E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52AF8"/>
    <w:pPr>
      <w:numPr>
        <w:numId w:val="1"/>
      </w:numPr>
    </w:pPr>
  </w:style>
  <w:style w:type="numbering" w:styleId="1ai">
    <w:name w:val="Outline List 1"/>
    <w:basedOn w:val="Ingenoversigt"/>
    <w:semiHidden/>
    <w:rsid w:val="00E52AF8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52AF8"/>
    <w:pPr>
      <w:numPr>
        <w:numId w:val="3"/>
      </w:numPr>
    </w:pPr>
  </w:style>
  <w:style w:type="paragraph" w:styleId="Bloktekst">
    <w:name w:val="Block Text"/>
    <w:basedOn w:val="Normal"/>
    <w:semiHidden/>
    <w:rsid w:val="00E52AF8"/>
    <w:pPr>
      <w:spacing w:after="120"/>
      <w:ind w:left="1440" w:right="1440"/>
    </w:pPr>
  </w:style>
  <w:style w:type="paragraph" w:styleId="Brdtekst">
    <w:name w:val="Body Text"/>
    <w:basedOn w:val="Normal"/>
    <w:semiHidden/>
    <w:rsid w:val="00E52AF8"/>
    <w:pPr>
      <w:spacing w:after="120"/>
    </w:pPr>
  </w:style>
  <w:style w:type="paragraph" w:styleId="Brdtekst2">
    <w:name w:val="Body Text 2"/>
    <w:basedOn w:val="Normal"/>
    <w:semiHidden/>
    <w:rsid w:val="00E52AF8"/>
    <w:pPr>
      <w:spacing w:after="120" w:line="480" w:lineRule="auto"/>
    </w:pPr>
  </w:style>
  <w:style w:type="paragraph" w:styleId="Brdtekst3">
    <w:name w:val="Body Text 3"/>
    <w:basedOn w:val="Normal"/>
    <w:semiHidden/>
    <w:rsid w:val="00E52AF8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E52AF8"/>
    <w:pPr>
      <w:ind w:firstLine="210"/>
    </w:pPr>
  </w:style>
  <w:style w:type="paragraph" w:styleId="Brdtekstindrykning">
    <w:name w:val="Body Text Indent"/>
    <w:basedOn w:val="Normal"/>
    <w:semiHidden/>
    <w:rsid w:val="00E52AF8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E52AF8"/>
    <w:pPr>
      <w:ind w:firstLine="210"/>
    </w:pPr>
  </w:style>
  <w:style w:type="paragraph" w:styleId="Brdtekstindrykning2">
    <w:name w:val="Body Text Indent 2"/>
    <w:basedOn w:val="Normal"/>
    <w:semiHidden/>
    <w:rsid w:val="00E52AF8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E52AF8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E52AF8"/>
    <w:rPr>
      <w:b/>
      <w:bCs/>
      <w:sz w:val="16"/>
      <w:szCs w:val="20"/>
    </w:rPr>
  </w:style>
  <w:style w:type="paragraph" w:styleId="Sluthilsen">
    <w:name w:val="Closing"/>
    <w:basedOn w:val="Normal"/>
    <w:semiHidden/>
    <w:rsid w:val="00E52AF8"/>
    <w:pPr>
      <w:ind w:left="4252"/>
    </w:pPr>
  </w:style>
  <w:style w:type="paragraph" w:styleId="Dato">
    <w:name w:val="Date"/>
    <w:basedOn w:val="Normal"/>
    <w:next w:val="Normal"/>
    <w:semiHidden/>
    <w:rsid w:val="00E52AF8"/>
  </w:style>
  <w:style w:type="paragraph" w:styleId="E-mail-signatur">
    <w:name w:val="E-mail Signature"/>
    <w:basedOn w:val="Normal"/>
    <w:semiHidden/>
    <w:rsid w:val="00E52AF8"/>
  </w:style>
  <w:style w:type="character" w:styleId="Fremhv">
    <w:name w:val="Emphasis"/>
    <w:basedOn w:val="Standardskrifttypeiafsnit"/>
    <w:qFormat/>
    <w:rsid w:val="00E52AF8"/>
    <w:rPr>
      <w:i/>
      <w:iCs/>
    </w:rPr>
  </w:style>
  <w:style w:type="character" w:styleId="Slutnotehenvisning">
    <w:name w:val="end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E52AF8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E52AF8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E52AF8"/>
  </w:style>
  <w:style w:type="paragraph" w:styleId="HTML-adresse">
    <w:name w:val="HTML Address"/>
    <w:basedOn w:val="Normal"/>
    <w:semiHidden/>
    <w:rsid w:val="00E52AF8"/>
    <w:rPr>
      <w:i/>
      <w:iCs/>
    </w:rPr>
  </w:style>
  <w:style w:type="character" w:styleId="HTML-citat">
    <w:name w:val="HTML Cite"/>
    <w:basedOn w:val="Standardskrifttypeiafsnit"/>
    <w:semiHidden/>
    <w:rsid w:val="00E52AF8"/>
    <w:rPr>
      <w:i/>
      <w:iCs/>
    </w:rPr>
  </w:style>
  <w:style w:type="character" w:styleId="HTML-kode">
    <w:name w:val="HTML Code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E52AF8"/>
    <w:rPr>
      <w:i/>
      <w:iCs/>
    </w:rPr>
  </w:style>
  <w:style w:type="character" w:styleId="HTML-tastatur">
    <w:name w:val="HTML Keyboard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E52AF8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E52AF8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E52AF8"/>
    <w:rPr>
      <w:i/>
      <w:iCs/>
    </w:rPr>
  </w:style>
  <w:style w:type="character" w:styleId="Linjenummer">
    <w:name w:val="line number"/>
    <w:basedOn w:val="Standardskrifttypeiafsnit"/>
    <w:semiHidden/>
    <w:rsid w:val="00E52AF8"/>
  </w:style>
  <w:style w:type="paragraph" w:styleId="Opstilling">
    <w:name w:val="List"/>
    <w:basedOn w:val="Normal"/>
    <w:semiHidden/>
    <w:rsid w:val="00E52AF8"/>
    <w:pPr>
      <w:ind w:left="283" w:hanging="283"/>
    </w:pPr>
  </w:style>
  <w:style w:type="paragraph" w:styleId="Opstilling2">
    <w:name w:val="List 2"/>
    <w:basedOn w:val="Normal"/>
    <w:semiHidden/>
    <w:rsid w:val="00E52AF8"/>
    <w:pPr>
      <w:ind w:left="566" w:hanging="283"/>
    </w:pPr>
  </w:style>
  <w:style w:type="paragraph" w:styleId="Opstilling3">
    <w:name w:val="List 3"/>
    <w:basedOn w:val="Normal"/>
    <w:semiHidden/>
    <w:rsid w:val="00E52AF8"/>
    <w:pPr>
      <w:ind w:left="849" w:hanging="283"/>
    </w:pPr>
  </w:style>
  <w:style w:type="paragraph" w:styleId="Opstilling4">
    <w:name w:val="List 4"/>
    <w:basedOn w:val="Normal"/>
    <w:semiHidden/>
    <w:rsid w:val="00E52AF8"/>
    <w:pPr>
      <w:ind w:left="1132" w:hanging="283"/>
    </w:pPr>
  </w:style>
  <w:style w:type="paragraph" w:styleId="Opstilling5">
    <w:name w:val="List 5"/>
    <w:basedOn w:val="Normal"/>
    <w:semiHidden/>
    <w:rsid w:val="00E52AF8"/>
    <w:pPr>
      <w:ind w:left="1415" w:hanging="283"/>
    </w:pPr>
  </w:style>
  <w:style w:type="paragraph" w:styleId="Opstilling-punkttegn">
    <w:name w:val="List Bullet"/>
    <w:basedOn w:val="Normal"/>
    <w:semiHidden/>
    <w:rsid w:val="00E52AF8"/>
    <w:pPr>
      <w:numPr>
        <w:numId w:val="4"/>
      </w:numPr>
    </w:pPr>
  </w:style>
  <w:style w:type="paragraph" w:styleId="Opstilling-punkttegn2">
    <w:name w:val="List Bullet 2"/>
    <w:basedOn w:val="Normal"/>
    <w:semiHidden/>
    <w:rsid w:val="00E52AF8"/>
    <w:pPr>
      <w:numPr>
        <w:numId w:val="5"/>
      </w:numPr>
    </w:pPr>
  </w:style>
  <w:style w:type="paragraph" w:styleId="Opstilling-punkttegn3">
    <w:name w:val="List Bullet 3"/>
    <w:basedOn w:val="Normal"/>
    <w:semiHidden/>
    <w:rsid w:val="00E52AF8"/>
    <w:pPr>
      <w:numPr>
        <w:numId w:val="6"/>
      </w:numPr>
    </w:pPr>
  </w:style>
  <w:style w:type="paragraph" w:styleId="Opstilling-punkttegn4">
    <w:name w:val="List Bullet 4"/>
    <w:basedOn w:val="Normal"/>
    <w:semiHidden/>
    <w:rsid w:val="00E52AF8"/>
    <w:pPr>
      <w:numPr>
        <w:numId w:val="7"/>
      </w:numPr>
    </w:pPr>
  </w:style>
  <w:style w:type="paragraph" w:styleId="Opstilling-punkttegn5">
    <w:name w:val="List Bullet 5"/>
    <w:basedOn w:val="Normal"/>
    <w:semiHidden/>
    <w:rsid w:val="00E52AF8"/>
    <w:pPr>
      <w:numPr>
        <w:numId w:val="8"/>
      </w:numPr>
    </w:pPr>
  </w:style>
  <w:style w:type="paragraph" w:styleId="Opstilling-forts">
    <w:name w:val="List Continue"/>
    <w:basedOn w:val="Normal"/>
    <w:semiHidden/>
    <w:rsid w:val="00E52AF8"/>
    <w:pPr>
      <w:spacing w:after="120"/>
      <w:ind w:left="283"/>
    </w:pPr>
  </w:style>
  <w:style w:type="paragraph" w:styleId="Opstilling-forts2">
    <w:name w:val="List Continue 2"/>
    <w:basedOn w:val="Normal"/>
    <w:semiHidden/>
    <w:rsid w:val="00E52AF8"/>
    <w:pPr>
      <w:spacing w:after="120"/>
      <w:ind w:left="566"/>
    </w:pPr>
  </w:style>
  <w:style w:type="paragraph" w:styleId="Opstilling-forts3">
    <w:name w:val="List Continue 3"/>
    <w:basedOn w:val="Normal"/>
    <w:semiHidden/>
    <w:rsid w:val="00E52AF8"/>
    <w:pPr>
      <w:spacing w:after="120"/>
      <w:ind w:left="849"/>
    </w:pPr>
  </w:style>
  <w:style w:type="paragraph" w:styleId="Opstilling-forts4">
    <w:name w:val="List Continue 4"/>
    <w:basedOn w:val="Normal"/>
    <w:semiHidden/>
    <w:rsid w:val="00E52AF8"/>
    <w:pPr>
      <w:spacing w:after="120"/>
      <w:ind w:left="1132"/>
    </w:pPr>
  </w:style>
  <w:style w:type="paragraph" w:styleId="Opstilling-forts5">
    <w:name w:val="List Continue 5"/>
    <w:basedOn w:val="Normal"/>
    <w:semiHidden/>
    <w:rsid w:val="00E52AF8"/>
    <w:pPr>
      <w:spacing w:after="120"/>
      <w:ind w:left="1415"/>
    </w:pPr>
  </w:style>
  <w:style w:type="paragraph" w:styleId="Opstilling-talellerbogst">
    <w:name w:val="List Number"/>
    <w:basedOn w:val="Normal"/>
    <w:semiHidden/>
    <w:rsid w:val="00E52AF8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E52AF8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E52AF8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E52AF8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E52AF8"/>
    <w:pPr>
      <w:numPr>
        <w:numId w:val="13"/>
      </w:numPr>
    </w:pPr>
  </w:style>
  <w:style w:type="paragraph" w:styleId="Brevhoved">
    <w:name w:val="Message Header"/>
    <w:basedOn w:val="Normal"/>
    <w:semiHidden/>
    <w:rsid w:val="00E52A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E52AF8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E52AF8"/>
    <w:pPr>
      <w:ind w:left="1304"/>
    </w:pPr>
  </w:style>
  <w:style w:type="paragraph" w:styleId="Noteoverskrift">
    <w:name w:val="Note Heading"/>
    <w:basedOn w:val="Normal"/>
    <w:next w:val="Normal"/>
    <w:semiHidden/>
    <w:rsid w:val="00E52AF8"/>
  </w:style>
  <w:style w:type="paragraph" w:styleId="Almindeligtekst">
    <w:name w:val="Plain Text"/>
    <w:basedOn w:val="Normal"/>
    <w:semiHidden/>
    <w:rsid w:val="00E52AF8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E52AF8"/>
  </w:style>
  <w:style w:type="paragraph" w:styleId="Underskrift">
    <w:name w:val="Signature"/>
    <w:basedOn w:val="Normal"/>
    <w:semiHidden/>
    <w:rsid w:val="00E52AF8"/>
    <w:pPr>
      <w:ind w:left="4252"/>
    </w:pPr>
  </w:style>
  <w:style w:type="character" w:styleId="Strk">
    <w:name w:val="Strong"/>
    <w:basedOn w:val="Standardskrifttypeiafsnit"/>
    <w:qFormat/>
    <w:rsid w:val="00E52AF8"/>
    <w:rPr>
      <w:b/>
      <w:bCs/>
    </w:rPr>
  </w:style>
  <w:style w:type="paragraph" w:styleId="Undertitel">
    <w:name w:val="Subtitle"/>
    <w:basedOn w:val="Normal"/>
    <w:qFormat/>
    <w:rsid w:val="00E52AF8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52A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52A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52AF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52AF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52AF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52AF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52AF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52AF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E52AF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E52AF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E52AF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E52AF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E52AF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52AF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52AF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52AF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52AF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52AF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52AF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52AF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52AF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52AF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52A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52AF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52A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52AF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52A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52A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52AF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52A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-Web1">
    <w:name w:val="Table Web 1"/>
    <w:basedOn w:val="Tabel-Normal"/>
    <w:semiHidden/>
    <w:rsid w:val="00E52AF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52AF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52AF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704F07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B5730D"/>
    <w:pPr>
      <w:tabs>
        <w:tab w:val="righ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E52AF8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E52AF8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E52AF8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E52AF8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E52AF8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E52AF8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E52AF8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E52AF8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721952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E52AF8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E52AF8"/>
    <w:pPr>
      <w:numPr>
        <w:numId w:val="15"/>
      </w:numPr>
    </w:pPr>
  </w:style>
  <w:style w:type="paragraph" w:customStyle="1" w:styleId="Normal-Tabletext">
    <w:name w:val="Normal - Table text"/>
    <w:basedOn w:val="Normal"/>
    <w:rsid w:val="00E52AF8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E52AF8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E52AF8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E52AF8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E52AF8"/>
    <w:pPr>
      <w:jc w:val="right"/>
    </w:pPr>
  </w:style>
  <w:style w:type="paragraph" w:customStyle="1" w:styleId="Normal-TableNumbersTotal">
    <w:name w:val="Normal - Table Numbers Total"/>
    <w:basedOn w:val="Normal-TableNumbers"/>
    <w:rsid w:val="00E52AF8"/>
    <w:rPr>
      <w:b/>
    </w:rPr>
  </w:style>
  <w:style w:type="paragraph" w:customStyle="1" w:styleId="Template">
    <w:name w:val="Template"/>
    <w:link w:val="TemplateChar"/>
    <w:semiHidden/>
    <w:rsid w:val="007264B9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E52AF8"/>
    <w:rPr>
      <w:b/>
    </w:rPr>
  </w:style>
  <w:style w:type="paragraph" w:customStyle="1" w:styleId="Template-Address">
    <w:name w:val="Template - Address"/>
    <w:basedOn w:val="Template"/>
    <w:semiHidden/>
    <w:rsid w:val="00E52AF8"/>
  </w:style>
  <w:style w:type="paragraph" w:customStyle="1" w:styleId="Template-Date">
    <w:name w:val="Template - Date"/>
    <w:basedOn w:val="Template-Address"/>
    <w:semiHidden/>
    <w:rsid w:val="00E52AF8"/>
  </w:style>
  <w:style w:type="table" w:styleId="Tabel-Gitter">
    <w:name w:val="Table Grid"/>
    <w:basedOn w:val="Tabel-Normal"/>
    <w:semiHidden/>
    <w:rsid w:val="00E52AF8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semiHidden/>
    <w:rsid w:val="00E52AF8"/>
    <w:rPr>
      <w:b/>
    </w:rPr>
  </w:style>
  <w:style w:type="paragraph" w:customStyle="1" w:styleId="Template-Afdeling">
    <w:name w:val="Template - Afdeling"/>
    <w:basedOn w:val="Template"/>
    <w:semiHidden/>
    <w:rsid w:val="00E52AF8"/>
    <w:rPr>
      <w:b/>
    </w:rPr>
  </w:style>
  <w:style w:type="paragraph" w:styleId="Listeoverfigurer">
    <w:name w:val="table of figures"/>
    <w:basedOn w:val="Normal"/>
    <w:next w:val="Normal"/>
    <w:semiHidden/>
    <w:rsid w:val="00E52AF8"/>
  </w:style>
  <w:style w:type="paragraph" w:customStyle="1" w:styleId="Template-NavnMellemnavn">
    <w:name w:val="Template - Navn/Mellemnavn"/>
    <w:basedOn w:val="Template"/>
    <w:semiHidden/>
    <w:rsid w:val="00E52AF8"/>
    <w:rPr>
      <w:b/>
    </w:rPr>
  </w:style>
  <w:style w:type="paragraph" w:customStyle="1" w:styleId="Template-Brugerinfo">
    <w:name w:val="Template - Bruger info"/>
    <w:basedOn w:val="Template"/>
    <w:link w:val="Template-BrugerinfoChar"/>
    <w:semiHidden/>
    <w:rsid w:val="00E52AF8"/>
  </w:style>
  <w:style w:type="paragraph" w:customStyle="1" w:styleId="Normal-DokumentNavn">
    <w:name w:val="Normal - Dokument Navn"/>
    <w:basedOn w:val="Normal"/>
    <w:semiHidden/>
    <w:rsid w:val="006B4CE3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semiHidden/>
    <w:rsid w:val="006B4CE3"/>
    <w:rPr>
      <w:b/>
    </w:rPr>
  </w:style>
  <w:style w:type="character" w:customStyle="1" w:styleId="TemplateChar">
    <w:name w:val="Template Char"/>
    <w:basedOn w:val="Standardskrifttypeiafsnit"/>
    <w:link w:val="Template"/>
    <w:semiHidden/>
    <w:rsid w:val="007264B9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character" w:customStyle="1" w:styleId="Template-BrugerinfoChar">
    <w:name w:val="Template - Bruger info Char"/>
    <w:basedOn w:val="TemplateChar"/>
    <w:link w:val="Template-Brugerinfo"/>
    <w:rsid w:val="003E4A18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E52AF8"/>
    <w:rPr>
      <w:b/>
    </w:rPr>
  </w:style>
  <w:style w:type="paragraph" w:customStyle="1" w:styleId="Template-Informationstekst">
    <w:name w:val="Template - Informations tekst"/>
    <w:basedOn w:val="Template"/>
    <w:semiHidden/>
    <w:rsid w:val="00E52AF8"/>
  </w:style>
  <w:style w:type="paragraph" w:customStyle="1" w:styleId="Template-Parentlogoname">
    <w:name w:val="Template - Parent logoname"/>
    <w:basedOn w:val="Template"/>
    <w:semiHidden/>
    <w:rsid w:val="00947C62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ED49DE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A14DFA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A14DFA"/>
    <w:rPr>
      <w:sz w:val="16"/>
      <w:szCs w:val="16"/>
    </w:rPr>
  </w:style>
  <w:style w:type="paragraph" w:styleId="Kommentartekst">
    <w:name w:val="annotation text"/>
    <w:basedOn w:val="Normal"/>
    <w:semiHidden/>
    <w:rsid w:val="00A14DFA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A14DFA"/>
    <w:rPr>
      <w:b/>
      <w:bCs/>
    </w:rPr>
  </w:style>
  <w:style w:type="paragraph" w:styleId="Dokumentoversigt">
    <w:name w:val="Document Map"/>
    <w:basedOn w:val="Normal"/>
    <w:semiHidden/>
    <w:rsid w:val="00A14D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A14DFA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A14DFA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A14DFA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A14DFA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A14DFA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A14DFA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A14DFA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A14DFA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A14DFA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A14DFA"/>
    <w:rPr>
      <w:rFonts w:ascii="Arial" w:hAnsi="Arial" w:cs="Arial"/>
      <w:b/>
      <w:bCs/>
    </w:rPr>
  </w:style>
  <w:style w:type="paragraph" w:styleId="Makrotekst">
    <w:name w:val="macro"/>
    <w:semiHidden/>
    <w:rsid w:val="00A14D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A14DFA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A14DFA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CF4FDE"/>
    <w:pPr>
      <w:spacing w:line="240" w:lineRule="auto"/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nrik.SAMF\AppData\Roaming\Microsoft\Templates\Referat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Referat</Template>
  <TotalTime>1</TotalTime>
  <Pages>1</Pages>
  <Words>240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</dc:creator>
  <cp:lastModifiedBy>Henrik</cp:lastModifiedBy>
  <cp:revision>2</cp:revision>
  <dcterms:created xsi:type="dcterms:W3CDTF">2014-03-06T12:43:00Z</dcterms:created>
  <dcterms:modified xsi:type="dcterms:W3CDTF">2014-03-06T12:43:00Z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3400</vt:lpwstr>
  </property>
  <property fmtid="{D5CDD505-2E9C-101B-9397-08002B2CF9AE}" pid="5" name="LogoFarve">
    <vt:lpwstr>blue</vt:lpwstr>
  </property>
</Properties>
</file>